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0" w:type="auto"/>
        <w:tblLook w:val="0600" w:firstRow="0" w:lastRow="0" w:firstColumn="0" w:lastColumn="0" w:noHBand="1" w:noVBand="1"/>
      </w:tblPr>
      <w:tblGrid>
        <w:gridCol w:w="6930"/>
        <w:gridCol w:w="2060"/>
      </w:tblGrid>
      <w:tr w:rsidR="0051660F" w:rsidRPr="00FA3EB3" w14:paraId="5B60D9FE" w14:textId="77777777" w:rsidTr="00BB1EA4">
        <w:trPr>
          <w:trHeight w:val="1728"/>
        </w:trPr>
        <w:tc>
          <w:tcPr>
            <w:tcW w:w="6930" w:type="dxa"/>
            <w:vAlign w:val="center"/>
          </w:tcPr>
          <w:p w14:paraId="2D647AA4" w14:textId="245E15EA" w:rsidR="00F75105" w:rsidRPr="00BB1EA4" w:rsidRDefault="00F75105" w:rsidP="00F75105">
            <w:pPr>
              <w:pStyle w:val="Titel"/>
              <w:rPr>
                <w:sz w:val="44"/>
                <w:szCs w:val="44"/>
              </w:rPr>
            </w:pPr>
            <w:r w:rsidRPr="00BB1EA4">
              <w:rPr>
                <w:color w:val="auto"/>
                <w:sz w:val="44"/>
                <w:szCs w:val="44"/>
              </w:rPr>
              <w:t>Formulier voor</w:t>
            </w:r>
            <w:r w:rsidR="00BB1EA4" w:rsidRPr="00BB1EA4">
              <w:rPr>
                <w:color w:val="auto"/>
                <w:sz w:val="44"/>
                <w:szCs w:val="44"/>
              </w:rPr>
              <w:t xml:space="preserve"> </w:t>
            </w:r>
            <w:r w:rsidRPr="00BB1EA4">
              <w:rPr>
                <w:color w:val="auto"/>
                <w:sz w:val="44"/>
                <w:szCs w:val="44"/>
              </w:rPr>
              <w:t>herroeping</w:t>
            </w:r>
          </w:p>
        </w:tc>
        <w:tc>
          <w:tcPr>
            <w:tcW w:w="2060" w:type="dxa"/>
            <w:vAlign w:val="center"/>
          </w:tcPr>
          <w:p w14:paraId="02C1AEF0" w14:textId="5780F730" w:rsidR="00E3286D" w:rsidRPr="00FA3EB3" w:rsidRDefault="00BB121D" w:rsidP="00E3286D">
            <w:pPr>
              <w:spacing w:after="0"/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2DA217CC" wp14:editId="5F71E76C">
                  <wp:simplePos x="0" y="0"/>
                  <wp:positionH relativeFrom="page">
                    <wp:posOffset>1031875</wp:posOffset>
                  </wp:positionH>
                  <wp:positionV relativeFrom="paragraph">
                    <wp:posOffset>-339090</wp:posOffset>
                  </wp:positionV>
                  <wp:extent cx="1859915" cy="1558290"/>
                  <wp:effectExtent l="0" t="0" r="6985" b="3810"/>
                  <wp:wrapNone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Afbeelding 6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67" t="20409" r="12755" b="21861"/>
                          <a:stretch/>
                        </pic:blipFill>
                        <pic:spPr bwMode="auto">
                          <a:xfrm>
                            <a:off x="0" y="0"/>
                            <a:ext cx="1859915" cy="1558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D97D6F2" w14:textId="568C17FC" w:rsidR="00E3286D" w:rsidRPr="00FA3EB3" w:rsidRDefault="00E3286D" w:rsidP="003B49EC"/>
    <w:p w14:paraId="351DBB16" w14:textId="3B3D9C01" w:rsidR="00E3286D" w:rsidRPr="00BB121D" w:rsidRDefault="00BB121D" w:rsidP="00FD35A6">
      <w:pPr>
        <w:pStyle w:val="Kop1"/>
        <w:rPr>
          <w:color w:val="auto"/>
        </w:rPr>
      </w:pPr>
      <w:r w:rsidRPr="00BB121D">
        <w:rPr>
          <w:rStyle w:val="Zwaar"/>
          <w:rFonts w:ascii="Arial" w:hAnsi="Arial" w:cs="Arial"/>
          <w:b/>
          <w:bCs w:val="0"/>
          <w:color w:val="auto"/>
          <w:szCs w:val="21"/>
          <w:shd w:val="clear" w:color="auto" w:fill="FFFFFF"/>
        </w:rPr>
        <w:t>Informatie rondom retour.</w:t>
      </w:r>
    </w:p>
    <w:p w14:paraId="2D80A1FB" w14:textId="77777777" w:rsidR="0042519F" w:rsidRDefault="0042519F" w:rsidP="00BB121D">
      <w:pPr>
        <w:rPr>
          <w:rFonts w:ascii="Arial" w:eastAsia="Times New Roman" w:hAnsi="Arial"/>
          <w:bCs/>
          <w:color w:val="434445"/>
          <w:sz w:val="21"/>
          <w:szCs w:val="21"/>
          <w:shd w:val="clear" w:color="auto" w:fill="FFFFFF"/>
          <w:lang w:eastAsia="nl-NL"/>
        </w:rPr>
      </w:pPr>
    </w:p>
    <w:p w14:paraId="595C6D51" w14:textId="3A42BE05" w:rsidR="00BB121D" w:rsidRDefault="00BB121D" w:rsidP="00BB121D">
      <w:pPr>
        <w:rPr>
          <w:rFonts w:ascii="Arial" w:eastAsia="Times New Roman" w:hAnsi="Arial"/>
          <w:bCs/>
          <w:color w:val="434445"/>
          <w:sz w:val="21"/>
          <w:szCs w:val="21"/>
          <w:shd w:val="clear" w:color="auto" w:fill="FFFFFF"/>
          <w:lang w:eastAsia="nl-NL"/>
        </w:rPr>
      </w:pPr>
      <w:r w:rsidRPr="00D21259">
        <w:rPr>
          <w:rFonts w:ascii="Arial" w:eastAsia="Times New Roman" w:hAnsi="Arial"/>
          <w:bCs/>
          <w:color w:val="434445"/>
          <w:sz w:val="21"/>
          <w:szCs w:val="21"/>
          <w:shd w:val="clear" w:color="auto" w:fill="FFFFFF"/>
          <w:lang w:eastAsia="nl-NL"/>
        </w:rPr>
        <w:t xml:space="preserve">U heeft het recht uw bestelling tot 14 dagen na ontvangst zonder opgave van reden te annuleren. U heeft na annulering nogmaals 14 dagen om uw product retour te sturen. U krijgt dan het volledige orderbedrag inclusief verzendkosten gecrediteerd. Enkel de kosten voor retour van u thuis naar de webwinkel zijn voor eigen rekening. Indien u gebruik maakt van uw herroepingsrecht, zal het product met alle geleverde toebehoren en - indien redelijkerwijze mogelijk - in de originele staat en verpakking aan de ondernemer geretourneerd worden. Om gebruik te maken van dit recht kunt u contact met ons opnemen via </w:t>
      </w:r>
      <w:r w:rsidR="00A741D2">
        <w:rPr>
          <w:rFonts w:ascii="Arial" w:eastAsia="Times New Roman" w:hAnsi="Arial"/>
          <w:bCs/>
          <w:color w:val="434445"/>
          <w:sz w:val="21"/>
          <w:szCs w:val="21"/>
          <w:shd w:val="clear" w:color="auto" w:fill="FFFFFF"/>
          <w:lang w:eastAsia="nl-NL"/>
        </w:rPr>
        <w:t>info</w:t>
      </w:r>
      <w:r w:rsidRPr="00D21259">
        <w:rPr>
          <w:rFonts w:ascii="Arial" w:eastAsia="Times New Roman" w:hAnsi="Arial"/>
          <w:bCs/>
          <w:color w:val="434445"/>
          <w:sz w:val="21"/>
          <w:szCs w:val="21"/>
          <w:shd w:val="clear" w:color="auto" w:fill="FFFFFF"/>
          <w:lang w:eastAsia="nl-NL"/>
        </w:rPr>
        <w:t>@</w:t>
      </w:r>
      <w:r w:rsidR="00A741D2">
        <w:rPr>
          <w:rFonts w:ascii="Arial" w:eastAsia="Times New Roman" w:hAnsi="Arial"/>
          <w:bCs/>
          <w:color w:val="434445"/>
          <w:sz w:val="21"/>
          <w:szCs w:val="21"/>
          <w:shd w:val="clear" w:color="auto" w:fill="FFFFFF"/>
          <w:lang w:eastAsia="nl-NL"/>
        </w:rPr>
        <w:t>vip-queen</w:t>
      </w:r>
      <w:r w:rsidRPr="00D21259">
        <w:rPr>
          <w:rFonts w:ascii="Arial" w:eastAsia="Times New Roman" w:hAnsi="Arial"/>
          <w:bCs/>
          <w:color w:val="434445"/>
          <w:sz w:val="21"/>
          <w:szCs w:val="21"/>
          <w:shd w:val="clear" w:color="auto" w:fill="FFFFFF"/>
          <w:lang w:eastAsia="nl-NL"/>
        </w:rPr>
        <w:t>.nl. Wij zullen vervolgens het verschuldigde orderbedrag binnen 14 dagen na aanmelding van uw retour terugstorten mits het product reeds in goede orde retour ontvangen is.</w:t>
      </w:r>
      <w:r>
        <w:rPr>
          <w:rFonts w:ascii="Arial" w:eastAsia="Times New Roman" w:hAnsi="Arial"/>
          <w:bCs/>
          <w:color w:val="434445"/>
          <w:sz w:val="21"/>
          <w:szCs w:val="21"/>
          <w:shd w:val="clear" w:color="auto" w:fill="FFFFFF"/>
          <w:lang w:eastAsia="nl-NL"/>
        </w:rPr>
        <w:t xml:space="preserve"> </w:t>
      </w:r>
    </w:p>
    <w:p w14:paraId="0D5D4DA0" w14:textId="43762C7C" w:rsidR="00A741D2" w:rsidRPr="0042519F" w:rsidRDefault="00A741D2" w:rsidP="00BB121D">
      <w:pPr>
        <w:rPr>
          <w:rFonts w:ascii="Arial" w:eastAsia="Times New Roman" w:hAnsi="Arial"/>
          <w:bCs/>
          <w:color w:val="434445"/>
          <w:sz w:val="21"/>
          <w:szCs w:val="21"/>
          <w:u w:val="single"/>
          <w:shd w:val="clear" w:color="auto" w:fill="FFFFFF"/>
          <w:lang w:eastAsia="nl-NL"/>
        </w:rPr>
      </w:pPr>
      <w:r w:rsidRPr="0042519F">
        <w:rPr>
          <w:rFonts w:ascii="Arial" w:eastAsia="Times New Roman" w:hAnsi="Arial"/>
          <w:bCs/>
          <w:color w:val="434445"/>
          <w:sz w:val="21"/>
          <w:szCs w:val="21"/>
          <w:u w:val="single"/>
          <w:shd w:val="clear" w:color="auto" w:fill="FFFFFF"/>
          <w:lang w:eastAsia="nl-NL"/>
        </w:rPr>
        <w:t>Uitzonderingen zijn:</w:t>
      </w:r>
    </w:p>
    <w:p w14:paraId="6E351D8E" w14:textId="7854320D" w:rsidR="00BB121D" w:rsidRDefault="00BB121D" w:rsidP="00BB121D">
      <w:pPr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955DDC">
        <w:rPr>
          <w:rFonts w:ascii="Arial" w:hAnsi="Arial" w:cs="Arial"/>
        </w:rPr>
        <w:t>Bij verzegelde producten. Wanneer de verzegeling verbroken is zijn bij deze producten niet retourneerbaar.</w:t>
      </w:r>
      <w:r>
        <w:rPr>
          <w:rFonts w:ascii="Arial" w:hAnsi="Arial" w:cs="Arial"/>
        </w:rPr>
        <w:br/>
        <w:t>- D</w:t>
      </w:r>
      <w:r w:rsidRPr="00955DDC">
        <w:rPr>
          <w:rFonts w:ascii="Arial" w:hAnsi="Arial" w:cs="Arial"/>
        </w:rPr>
        <w:t>ie door de ondernemer tot stand zijn gebracht overeenkomstig specificaties van de consument;</w:t>
      </w:r>
      <w:r>
        <w:rPr>
          <w:rFonts w:ascii="Arial" w:hAnsi="Arial" w:cs="Arial"/>
        </w:rPr>
        <w:br/>
        <w:t>- D</w:t>
      </w:r>
      <w:r w:rsidRPr="00955DDC">
        <w:rPr>
          <w:rFonts w:ascii="Arial" w:hAnsi="Arial" w:cs="Arial"/>
        </w:rPr>
        <w:t>ie duidelijk persoonlijk van aard zijn;</w:t>
      </w:r>
      <w:r>
        <w:rPr>
          <w:rFonts w:ascii="Arial" w:hAnsi="Arial" w:cs="Arial"/>
        </w:rPr>
        <w:br/>
        <w:t xml:space="preserve">- </w:t>
      </w:r>
      <w:r w:rsidR="0071389C">
        <w:rPr>
          <w:rFonts w:ascii="Arial" w:hAnsi="Arial" w:cs="Arial"/>
        </w:rPr>
        <w:t>D</w:t>
      </w:r>
      <w:r w:rsidRPr="00955DDC">
        <w:rPr>
          <w:rFonts w:ascii="Arial" w:hAnsi="Arial" w:cs="Arial"/>
        </w:rPr>
        <w:t>ie door hun aard niet kunnen worden teruggezonden;</w:t>
      </w:r>
      <w:r>
        <w:rPr>
          <w:rFonts w:ascii="Arial" w:hAnsi="Arial" w:cs="Arial"/>
        </w:rPr>
        <w:br/>
      </w:r>
      <w:r w:rsidR="00A741D2">
        <w:rPr>
          <w:rFonts w:ascii="Arial" w:hAnsi="Arial" w:cs="Arial"/>
        </w:rPr>
        <w:t>- D</w:t>
      </w:r>
      <w:r w:rsidRPr="00955DDC">
        <w:rPr>
          <w:rFonts w:ascii="Arial" w:hAnsi="Arial" w:cs="Arial"/>
        </w:rPr>
        <w:t>ie snel kunnen bederven of verouderen;</w:t>
      </w:r>
      <w:r w:rsidR="00A741D2">
        <w:rPr>
          <w:rFonts w:ascii="Arial" w:hAnsi="Arial" w:cs="Arial"/>
        </w:rPr>
        <w:br/>
        <w:t>- W</w:t>
      </w:r>
      <w:r w:rsidRPr="00955DDC">
        <w:rPr>
          <w:rFonts w:ascii="Arial" w:hAnsi="Arial" w:cs="Arial"/>
        </w:rPr>
        <w:t>aarvan de prijs gebonden is aan schommelingen op de financiële markt waarop de ondernemer geen invloed heeft;</w:t>
      </w:r>
      <w:r w:rsidR="00A741D2">
        <w:rPr>
          <w:rFonts w:ascii="Arial" w:hAnsi="Arial" w:cs="Arial"/>
        </w:rPr>
        <w:br/>
        <w:t>- V</w:t>
      </w:r>
      <w:r w:rsidRPr="00955DDC">
        <w:rPr>
          <w:rFonts w:ascii="Arial" w:hAnsi="Arial" w:cs="Arial"/>
        </w:rPr>
        <w:t>oor losse kranten en tijdschriften;</w:t>
      </w:r>
      <w:r w:rsidR="00A741D2">
        <w:rPr>
          <w:rFonts w:ascii="Arial" w:hAnsi="Arial" w:cs="Arial"/>
        </w:rPr>
        <w:br/>
        <w:t>- V</w:t>
      </w:r>
      <w:r w:rsidRPr="00955DDC">
        <w:rPr>
          <w:rFonts w:ascii="Arial" w:hAnsi="Arial" w:cs="Arial"/>
        </w:rPr>
        <w:t>oor audio- en video-opnamen en computersoftware waarvan de consument de verzegeling heeft verbroken.</w:t>
      </w:r>
    </w:p>
    <w:p w14:paraId="2B014ED4" w14:textId="6C39D83B" w:rsidR="00A741D2" w:rsidRDefault="00A741D2" w:rsidP="00BB121D">
      <w:pPr>
        <w:rPr>
          <w:rFonts w:ascii="Arial" w:hAnsi="Arial" w:cs="Arial"/>
        </w:rPr>
      </w:pPr>
    </w:p>
    <w:p w14:paraId="022938A3" w14:textId="77777777" w:rsidR="00A741D2" w:rsidRPr="00955DDC" w:rsidRDefault="00A741D2" w:rsidP="00BB121D">
      <w:pPr>
        <w:rPr>
          <w:rFonts w:ascii="Arial" w:hAnsi="Arial" w:cs="Arial"/>
        </w:rPr>
      </w:pPr>
    </w:p>
    <w:p w14:paraId="4D0188BD" w14:textId="06BBD48A" w:rsidR="00BB121D" w:rsidRPr="00D21259" w:rsidRDefault="00BB121D" w:rsidP="00BB121D">
      <w:pPr>
        <w:ind w:left="426"/>
        <w:rPr>
          <w:rFonts w:ascii="Times" w:eastAsia="Times New Roman" w:hAnsi="Times"/>
          <w:sz w:val="20"/>
          <w:szCs w:val="20"/>
          <w:lang w:eastAsia="nl-NL"/>
        </w:rPr>
      </w:pPr>
    </w:p>
    <w:p w14:paraId="7F963C14" w14:textId="197BDC5A" w:rsidR="00FD35A6" w:rsidRPr="00FA3EB3" w:rsidRDefault="00A741D2" w:rsidP="00B05045">
      <w:r>
        <w:t>Identiteit ondernemer.</w:t>
      </w:r>
    </w:p>
    <w:tbl>
      <w:tblPr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2686"/>
        <w:gridCol w:w="3049"/>
        <w:gridCol w:w="2598"/>
        <w:gridCol w:w="2411"/>
      </w:tblGrid>
      <w:tr w:rsidR="00687CFB" w:rsidRPr="00FA3EB3" w14:paraId="00DFFAA4" w14:textId="77777777" w:rsidTr="00281661">
        <w:trPr>
          <w:trHeight w:val="544"/>
        </w:trPr>
        <w:tc>
          <w:tcPr>
            <w:tcW w:w="2686" w:type="dxa"/>
            <w:vMerge w:val="restart"/>
          </w:tcPr>
          <w:p w14:paraId="418BB5F7" w14:textId="2A947C9D" w:rsidR="00687CFB" w:rsidRPr="00FA3EB3" w:rsidRDefault="00A741D2" w:rsidP="00FD35A6">
            <w:pPr>
              <w:pStyle w:val="Labels"/>
            </w:pPr>
            <w:r>
              <w:t>Bedrijf</w:t>
            </w:r>
          </w:p>
        </w:tc>
        <w:tc>
          <w:tcPr>
            <w:tcW w:w="3049" w:type="dxa"/>
            <w:shd w:val="clear" w:color="auto" w:fill="FFFFFF" w:themeFill="background1"/>
          </w:tcPr>
          <w:p w14:paraId="27D09162" w14:textId="0CC5258E" w:rsidR="00687CFB" w:rsidRPr="00FA3EB3" w:rsidRDefault="00281661" w:rsidP="00FD35A6">
            <w:r>
              <w:t>Vip-Queen</w:t>
            </w:r>
          </w:p>
        </w:tc>
        <w:sdt>
          <w:sdtPr>
            <w:id w:val="12430037"/>
            <w:placeholder>
              <w:docPart w:val="552D043DF709449591310E247CB9347C"/>
            </w:placeholder>
            <w:temporary/>
            <w:showingPlcHdr/>
            <w15:appearance w15:val="hidden"/>
          </w:sdtPr>
          <w:sdtContent>
            <w:tc>
              <w:tcPr>
                <w:tcW w:w="2598" w:type="dxa"/>
                <w:vMerge w:val="restart"/>
              </w:tcPr>
              <w:p w14:paraId="07662F7A" w14:textId="77777777" w:rsidR="00687CFB" w:rsidRPr="00FA3EB3" w:rsidRDefault="00687CFB" w:rsidP="00FD35A6">
                <w:pPr>
                  <w:pStyle w:val="Labels"/>
                </w:pPr>
                <w:r w:rsidRPr="00FA3EB3">
                  <w:rPr>
                    <w:lang w:bidi="nl-NL"/>
                  </w:rPr>
                  <w:t xml:space="preserve">Adres </w:t>
                </w:r>
              </w:p>
              <w:p w14:paraId="76380ABF" w14:textId="77777777" w:rsidR="00687CFB" w:rsidRPr="00FA3EB3" w:rsidRDefault="00687CFB" w:rsidP="00FD35A6">
                <w:pPr>
                  <w:pStyle w:val="Labels"/>
                </w:pPr>
                <w:r w:rsidRPr="00FA3EB3">
                  <w:rPr>
                    <w:lang w:bidi="nl-NL"/>
                  </w:rPr>
                  <w:t xml:space="preserve">Zoals plaats </w:t>
                </w:r>
              </w:p>
              <w:p w14:paraId="5F0140C3" w14:textId="77777777" w:rsidR="00687CFB" w:rsidRPr="00FA3EB3" w:rsidRDefault="00687CFB" w:rsidP="00FD35A6">
                <w:pPr>
                  <w:pStyle w:val="Labels"/>
                </w:pPr>
                <w:r w:rsidRPr="00FA3EB3">
                  <w:rPr>
                    <w:lang w:bidi="nl-NL"/>
                  </w:rPr>
                  <w:t>en postcode</w:t>
                </w:r>
              </w:p>
            </w:tc>
          </w:sdtContent>
        </w:sdt>
        <w:tc>
          <w:tcPr>
            <w:tcW w:w="2411" w:type="dxa"/>
            <w:vMerge w:val="restart"/>
            <w:shd w:val="clear" w:color="auto" w:fill="FFFFFF" w:themeFill="background1"/>
          </w:tcPr>
          <w:p w14:paraId="7F7F9356" w14:textId="77777777" w:rsidR="003C4B15" w:rsidRDefault="003C4B15" w:rsidP="003C4B15">
            <w:r>
              <w:t>Boekelose Stoomblekerij 58A</w:t>
            </w:r>
          </w:p>
          <w:p w14:paraId="4E1E70F3" w14:textId="5C44346A" w:rsidR="00281661" w:rsidRPr="00FA3EB3" w:rsidRDefault="003C4B15" w:rsidP="003C4B15">
            <w:r>
              <w:t>7548 EG, Enschede</w:t>
            </w:r>
          </w:p>
        </w:tc>
      </w:tr>
      <w:tr w:rsidR="00687CFB" w:rsidRPr="00FA3EB3" w14:paraId="685437DA" w14:textId="77777777" w:rsidTr="00281661">
        <w:trPr>
          <w:trHeight w:val="544"/>
        </w:trPr>
        <w:tc>
          <w:tcPr>
            <w:tcW w:w="2686" w:type="dxa"/>
            <w:vMerge/>
          </w:tcPr>
          <w:p w14:paraId="2B9F0952" w14:textId="77777777" w:rsidR="00687CFB" w:rsidRPr="00FA3EB3" w:rsidRDefault="00687CFB" w:rsidP="00FD35A6">
            <w:pPr>
              <w:pStyle w:val="Labels"/>
            </w:pPr>
          </w:p>
        </w:tc>
        <w:tc>
          <w:tcPr>
            <w:tcW w:w="3049" w:type="dxa"/>
          </w:tcPr>
          <w:p w14:paraId="0F355AEC" w14:textId="77777777" w:rsidR="00687CFB" w:rsidRPr="00FA3EB3" w:rsidRDefault="00687CFB" w:rsidP="00FD35A6"/>
        </w:tc>
        <w:tc>
          <w:tcPr>
            <w:tcW w:w="2598" w:type="dxa"/>
            <w:vMerge/>
          </w:tcPr>
          <w:p w14:paraId="0CEDBD55" w14:textId="77777777" w:rsidR="00687CFB" w:rsidRPr="00FA3EB3" w:rsidRDefault="00687CFB" w:rsidP="00FD35A6">
            <w:pPr>
              <w:pStyle w:val="Labels"/>
            </w:pPr>
          </w:p>
        </w:tc>
        <w:tc>
          <w:tcPr>
            <w:tcW w:w="2411" w:type="dxa"/>
            <w:vMerge/>
            <w:shd w:val="clear" w:color="auto" w:fill="FFFFFF" w:themeFill="background1"/>
          </w:tcPr>
          <w:p w14:paraId="17851A72" w14:textId="77777777" w:rsidR="00687CFB" w:rsidRPr="00FA3EB3" w:rsidRDefault="00687CFB" w:rsidP="00FD35A6"/>
        </w:tc>
      </w:tr>
      <w:tr w:rsidR="00FD35A6" w:rsidRPr="00FA3EB3" w14:paraId="072CA492" w14:textId="77777777" w:rsidTr="00281661">
        <w:sdt>
          <w:sdtPr>
            <w:id w:val="886532508"/>
            <w:placeholder>
              <w:docPart w:val="2BBC7FBC565B40D3B9D6CA43DE36BBDA"/>
            </w:placeholder>
            <w:temporary/>
            <w:showingPlcHdr/>
            <w15:appearance w15:val="hidden"/>
          </w:sdtPr>
          <w:sdtContent>
            <w:tc>
              <w:tcPr>
                <w:tcW w:w="2686" w:type="dxa"/>
              </w:tcPr>
              <w:p w14:paraId="01EFA3BE" w14:textId="77777777" w:rsidR="00FD35A6" w:rsidRPr="00FA3EB3" w:rsidRDefault="00FD35A6" w:rsidP="00FD35A6">
                <w:pPr>
                  <w:pStyle w:val="Labels"/>
                </w:pPr>
                <w:r w:rsidRPr="00FA3EB3">
                  <w:rPr>
                    <w:lang w:bidi="nl-NL"/>
                  </w:rPr>
                  <w:t>Telefoon</w:t>
                </w:r>
              </w:p>
            </w:tc>
          </w:sdtContent>
        </w:sdt>
        <w:tc>
          <w:tcPr>
            <w:tcW w:w="3049" w:type="dxa"/>
            <w:shd w:val="clear" w:color="auto" w:fill="FFFFFF" w:themeFill="background1"/>
          </w:tcPr>
          <w:p w14:paraId="61695D47" w14:textId="0BDDED7D" w:rsidR="00FD35A6" w:rsidRPr="00FA3EB3" w:rsidRDefault="003C4B15" w:rsidP="00FD35A6">
            <w:r w:rsidRPr="003C4B15">
              <w:t>0649148197</w:t>
            </w:r>
          </w:p>
        </w:tc>
        <w:tc>
          <w:tcPr>
            <w:tcW w:w="2598" w:type="dxa"/>
          </w:tcPr>
          <w:p w14:paraId="222C61E9" w14:textId="45C3ECBF" w:rsidR="00FD35A6" w:rsidRPr="00FA3EB3" w:rsidRDefault="00281661" w:rsidP="00FD35A6">
            <w:pPr>
              <w:pStyle w:val="Labels"/>
            </w:pPr>
            <w:proofErr w:type="spellStart"/>
            <w:r>
              <w:t>Kvk</w:t>
            </w:r>
            <w:proofErr w:type="spellEnd"/>
            <w:r>
              <w:t xml:space="preserve"> </w:t>
            </w:r>
          </w:p>
        </w:tc>
        <w:tc>
          <w:tcPr>
            <w:tcW w:w="2411" w:type="dxa"/>
            <w:shd w:val="clear" w:color="auto" w:fill="FFFFFF" w:themeFill="background1"/>
          </w:tcPr>
          <w:p w14:paraId="1BB4EE74" w14:textId="3D8A7617" w:rsidR="00FD35A6" w:rsidRPr="00FA3EB3" w:rsidRDefault="00281661" w:rsidP="00FD35A6">
            <w:r>
              <w:t>86692186</w:t>
            </w:r>
          </w:p>
        </w:tc>
      </w:tr>
      <w:tr w:rsidR="00FD35A6" w:rsidRPr="00FA3EB3" w14:paraId="688A461F" w14:textId="77777777" w:rsidTr="00281661">
        <w:sdt>
          <w:sdtPr>
            <w:id w:val="582024383"/>
            <w:placeholder>
              <w:docPart w:val="194D541124BD4E8D89D5560E04D50C36"/>
            </w:placeholder>
            <w:temporary/>
            <w:showingPlcHdr/>
            <w15:appearance w15:val="hidden"/>
          </w:sdtPr>
          <w:sdtContent>
            <w:tc>
              <w:tcPr>
                <w:tcW w:w="2686" w:type="dxa"/>
              </w:tcPr>
              <w:p w14:paraId="56B23301" w14:textId="77777777" w:rsidR="00FD35A6" w:rsidRPr="00FA3EB3" w:rsidRDefault="00FD35A6" w:rsidP="00FD35A6">
                <w:pPr>
                  <w:pStyle w:val="Labels"/>
                </w:pPr>
                <w:r w:rsidRPr="00FA3EB3">
                  <w:rPr>
                    <w:lang w:bidi="nl-NL"/>
                  </w:rPr>
                  <w:t>E-mailadres praktijk</w:t>
                </w:r>
              </w:p>
            </w:tc>
          </w:sdtContent>
        </w:sdt>
        <w:tc>
          <w:tcPr>
            <w:tcW w:w="3049" w:type="dxa"/>
            <w:shd w:val="clear" w:color="auto" w:fill="FFFFFF" w:themeFill="background1"/>
          </w:tcPr>
          <w:p w14:paraId="0D5B8F86" w14:textId="20B29EA6" w:rsidR="00FD35A6" w:rsidRPr="00FA3EB3" w:rsidRDefault="00281661" w:rsidP="00FD35A6">
            <w:r>
              <w:t>info@vip-queen.nl</w:t>
            </w:r>
          </w:p>
        </w:tc>
        <w:sdt>
          <w:sdtPr>
            <w:id w:val="418147833"/>
            <w:placeholder>
              <w:docPart w:val="3210408986374DBD9CD83A93B89B4673"/>
            </w:placeholder>
            <w:temporary/>
            <w:showingPlcHdr/>
            <w15:appearance w15:val="hidden"/>
          </w:sdtPr>
          <w:sdtContent>
            <w:tc>
              <w:tcPr>
                <w:tcW w:w="2598" w:type="dxa"/>
              </w:tcPr>
              <w:p w14:paraId="0C9DB936" w14:textId="77777777" w:rsidR="00FD35A6" w:rsidRPr="00FA3EB3" w:rsidRDefault="00FD35A6" w:rsidP="00FD35A6">
                <w:pPr>
                  <w:pStyle w:val="Labels"/>
                </w:pPr>
                <w:r w:rsidRPr="00FA3EB3">
                  <w:rPr>
                    <w:lang w:bidi="nl-NL"/>
                  </w:rPr>
                  <w:t>Website</w:t>
                </w:r>
              </w:p>
            </w:tc>
          </w:sdtContent>
        </w:sdt>
        <w:tc>
          <w:tcPr>
            <w:tcW w:w="2411" w:type="dxa"/>
            <w:shd w:val="clear" w:color="auto" w:fill="FFFFFF" w:themeFill="background1"/>
          </w:tcPr>
          <w:p w14:paraId="19D70291" w14:textId="3CEB7CC3" w:rsidR="00FD35A6" w:rsidRPr="00FA3EB3" w:rsidRDefault="00281661" w:rsidP="00FD35A6">
            <w:r>
              <w:t>www.vip-queen.nl</w:t>
            </w:r>
          </w:p>
        </w:tc>
      </w:tr>
    </w:tbl>
    <w:p w14:paraId="629FE1D6" w14:textId="7CB6ADB7" w:rsidR="00FD35A6" w:rsidRDefault="00FD35A6" w:rsidP="00FD35A6">
      <w:pPr>
        <w:rPr>
          <w:lang w:val="en-US"/>
        </w:rPr>
      </w:pPr>
    </w:p>
    <w:p w14:paraId="0733422A" w14:textId="77777777" w:rsidR="00281661" w:rsidRDefault="00281661" w:rsidP="00FD35A6">
      <w:pPr>
        <w:rPr>
          <w:lang w:val="en-US"/>
        </w:rPr>
      </w:pPr>
    </w:p>
    <w:p w14:paraId="0117D499" w14:textId="623A4E94" w:rsidR="00982977" w:rsidRDefault="00982977" w:rsidP="00FD35A6">
      <w:pPr>
        <w:rPr>
          <w:lang w:val="en-US"/>
        </w:rPr>
      </w:pPr>
    </w:p>
    <w:p w14:paraId="71E57D4C" w14:textId="0C04BE47" w:rsidR="00982977" w:rsidRDefault="00982977" w:rsidP="00FD35A6">
      <w:pPr>
        <w:rPr>
          <w:lang w:val="en-US"/>
        </w:rPr>
      </w:pPr>
    </w:p>
    <w:p w14:paraId="2D047266" w14:textId="1EA58D45" w:rsidR="00982977" w:rsidRDefault="00982977" w:rsidP="00FD35A6">
      <w:pPr>
        <w:rPr>
          <w:lang w:val="en-US"/>
        </w:rPr>
      </w:pPr>
    </w:p>
    <w:p w14:paraId="50295E37" w14:textId="5E104F20" w:rsidR="00982977" w:rsidRDefault="00982977" w:rsidP="00FD35A6">
      <w:pPr>
        <w:rPr>
          <w:lang w:val="en-US"/>
        </w:rPr>
      </w:pPr>
    </w:p>
    <w:p w14:paraId="32B87516" w14:textId="6970AD7F" w:rsidR="00982977" w:rsidRDefault="00982977" w:rsidP="00FD35A6">
      <w:pPr>
        <w:rPr>
          <w:lang w:val="en-US"/>
        </w:rPr>
      </w:pPr>
    </w:p>
    <w:p w14:paraId="22BCDF8B" w14:textId="723B56BA" w:rsidR="00982977" w:rsidRDefault="0042519F" w:rsidP="00FD35A6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0288" behindDoc="1" locked="0" layoutInCell="1" allowOverlap="1" wp14:anchorId="6CEF1DDE" wp14:editId="1837898C">
            <wp:simplePos x="0" y="0"/>
            <wp:positionH relativeFrom="page">
              <wp:posOffset>5305425</wp:posOffset>
            </wp:positionH>
            <wp:positionV relativeFrom="paragraph">
              <wp:posOffset>-868680</wp:posOffset>
            </wp:positionV>
            <wp:extent cx="2676525" cy="2676525"/>
            <wp:effectExtent l="0" t="0" r="0" b="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CDC7CF" w14:textId="4890B34C" w:rsidR="00982977" w:rsidRDefault="00982977" w:rsidP="00FD35A6">
      <w:pPr>
        <w:rPr>
          <w:lang w:val="en-US"/>
        </w:rPr>
      </w:pPr>
    </w:p>
    <w:p w14:paraId="5A7E16DE" w14:textId="44601E43" w:rsidR="00982977" w:rsidRDefault="00982977" w:rsidP="00FD35A6">
      <w:pPr>
        <w:rPr>
          <w:lang w:val="en-US"/>
        </w:rPr>
      </w:pPr>
    </w:p>
    <w:p w14:paraId="639CB608" w14:textId="0E004C64" w:rsidR="00982977" w:rsidRDefault="00982977" w:rsidP="00FD35A6">
      <w:pPr>
        <w:rPr>
          <w:lang w:val="en-US"/>
        </w:rPr>
      </w:pPr>
    </w:p>
    <w:p w14:paraId="35D8F460" w14:textId="55EC46F3" w:rsidR="00982977" w:rsidRDefault="00982977" w:rsidP="00FD35A6">
      <w:pPr>
        <w:rPr>
          <w:lang w:val="en-US"/>
        </w:rPr>
      </w:pPr>
    </w:p>
    <w:p w14:paraId="2D6F3AD4" w14:textId="0CD45FA2" w:rsidR="00982977" w:rsidRPr="001C49E2" w:rsidRDefault="00982977" w:rsidP="00FD35A6">
      <w:pPr>
        <w:rPr>
          <w:lang w:val="en-US"/>
        </w:rPr>
      </w:pPr>
    </w:p>
    <w:tbl>
      <w:tblPr>
        <w:tblStyle w:val="Kantooruren"/>
        <w:tblW w:w="7513" w:type="dxa"/>
        <w:tblLayout w:type="fixed"/>
        <w:tblLook w:val="0620" w:firstRow="1" w:lastRow="0" w:firstColumn="0" w:lastColumn="0" w:noHBand="1" w:noVBand="1"/>
      </w:tblPr>
      <w:tblGrid>
        <w:gridCol w:w="2977"/>
        <w:gridCol w:w="3233"/>
        <w:gridCol w:w="1303"/>
      </w:tblGrid>
      <w:tr w:rsidR="00982977" w:rsidRPr="00FA3EB3" w14:paraId="4FDFDC22" w14:textId="77777777" w:rsidTr="00A14F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977" w:type="dxa"/>
          </w:tcPr>
          <w:p w14:paraId="12209169" w14:textId="39FEA4C5" w:rsidR="00982977" w:rsidRPr="0042519F" w:rsidRDefault="0042519F" w:rsidP="00FA3EB3">
            <w:pPr>
              <w:rPr>
                <w:rStyle w:val="Nadruk"/>
                <w:b w:val="0"/>
                <w:sz w:val="24"/>
                <w:szCs w:val="24"/>
              </w:rPr>
            </w:pPr>
            <w:r w:rsidRPr="0042519F">
              <w:rPr>
                <w:rStyle w:val="Nadruk"/>
                <w:sz w:val="24"/>
                <w:szCs w:val="24"/>
              </w:rPr>
              <w:t>GEGEVENS</w:t>
            </w:r>
          </w:p>
          <w:p w14:paraId="2AA7B2EC" w14:textId="61298D5A" w:rsidR="0042519F" w:rsidRPr="00FA3EB3" w:rsidRDefault="0042519F" w:rsidP="00FA3EB3">
            <w:pPr>
              <w:rPr>
                <w:rStyle w:val="Nadruk"/>
              </w:rPr>
            </w:pPr>
          </w:p>
        </w:tc>
        <w:tc>
          <w:tcPr>
            <w:tcW w:w="3233" w:type="dxa"/>
          </w:tcPr>
          <w:p w14:paraId="7E87DBF3" w14:textId="77777777" w:rsidR="00982977" w:rsidRPr="00FA3EB3" w:rsidRDefault="00982977" w:rsidP="00FD35A6"/>
        </w:tc>
        <w:tc>
          <w:tcPr>
            <w:tcW w:w="1303" w:type="dxa"/>
          </w:tcPr>
          <w:p w14:paraId="3D0DFFC6" w14:textId="77777777" w:rsidR="00982977" w:rsidRPr="00FA3EB3" w:rsidRDefault="00982977" w:rsidP="00FD35A6"/>
        </w:tc>
      </w:tr>
      <w:tr w:rsidR="00982977" w:rsidRPr="00FA3EB3" w14:paraId="38CC1731" w14:textId="77777777" w:rsidTr="00A14FC2">
        <w:trPr>
          <w:trHeight w:val="360"/>
        </w:trPr>
        <w:tc>
          <w:tcPr>
            <w:tcW w:w="2977" w:type="dxa"/>
            <w:vAlign w:val="center"/>
          </w:tcPr>
          <w:p w14:paraId="663AABBF" w14:textId="37C245AD" w:rsidR="00982977" w:rsidRDefault="00982977" w:rsidP="00232876">
            <w:r>
              <w:t>Besteld op:</w:t>
            </w:r>
          </w:p>
          <w:p w14:paraId="5A0CEDED" w14:textId="1C32DC50" w:rsidR="00982977" w:rsidRPr="00FA3EB3" w:rsidRDefault="00982977" w:rsidP="00232876">
            <w:r>
              <w:t>(DD-MM-YYYY)</w:t>
            </w:r>
          </w:p>
        </w:tc>
        <w:tc>
          <w:tcPr>
            <w:tcW w:w="3233" w:type="dxa"/>
            <w:shd w:val="clear" w:color="auto" w:fill="FFFFFF" w:themeFill="background1"/>
            <w:vAlign w:val="center"/>
          </w:tcPr>
          <w:p w14:paraId="3D107451" w14:textId="77777777" w:rsidR="00982977" w:rsidRPr="00FA3EB3" w:rsidRDefault="00982977" w:rsidP="00687CFB"/>
        </w:tc>
        <w:tc>
          <w:tcPr>
            <w:tcW w:w="1303" w:type="dxa"/>
            <w:vAlign w:val="center"/>
          </w:tcPr>
          <w:p w14:paraId="3B4B0B63" w14:textId="77777777" w:rsidR="00982977" w:rsidRPr="00FA3EB3" w:rsidRDefault="00982977" w:rsidP="00687CFB"/>
        </w:tc>
      </w:tr>
      <w:tr w:rsidR="00982977" w:rsidRPr="00FA3EB3" w14:paraId="4E7CA670" w14:textId="77777777" w:rsidTr="00A14FC2">
        <w:trPr>
          <w:trHeight w:val="187"/>
        </w:trPr>
        <w:tc>
          <w:tcPr>
            <w:tcW w:w="2977" w:type="dxa"/>
            <w:shd w:val="clear" w:color="auto" w:fill="auto"/>
            <w:vAlign w:val="center"/>
          </w:tcPr>
          <w:p w14:paraId="08A286B9" w14:textId="77777777" w:rsidR="00982977" w:rsidRPr="00FA3EB3" w:rsidRDefault="00982977" w:rsidP="00687CFB">
            <w:pPr>
              <w:rPr>
                <w:sz w:val="6"/>
                <w:szCs w:val="6"/>
              </w:rPr>
            </w:pPr>
          </w:p>
        </w:tc>
        <w:tc>
          <w:tcPr>
            <w:tcW w:w="3233" w:type="dxa"/>
            <w:shd w:val="clear" w:color="auto" w:fill="auto"/>
            <w:vAlign w:val="center"/>
          </w:tcPr>
          <w:p w14:paraId="5E172B77" w14:textId="77777777" w:rsidR="00982977" w:rsidRPr="00FA3EB3" w:rsidRDefault="00982977" w:rsidP="00687CFB">
            <w:pPr>
              <w:rPr>
                <w:sz w:val="6"/>
                <w:szCs w:val="6"/>
              </w:rPr>
            </w:pPr>
          </w:p>
        </w:tc>
        <w:tc>
          <w:tcPr>
            <w:tcW w:w="1303" w:type="dxa"/>
            <w:shd w:val="clear" w:color="auto" w:fill="auto"/>
            <w:vAlign w:val="center"/>
          </w:tcPr>
          <w:p w14:paraId="39EB6047" w14:textId="77777777" w:rsidR="00982977" w:rsidRPr="00FA3EB3" w:rsidRDefault="00982977" w:rsidP="00687CFB">
            <w:pPr>
              <w:rPr>
                <w:sz w:val="6"/>
                <w:szCs w:val="6"/>
              </w:rPr>
            </w:pPr>
          </w:p>
        </w:tc>
      </w:tr>
      <w:tr w:rsidR="00982977" w:rsidRPr="00FA3EB3" w14:paraId="62364732" w14:textId="77777777" w:rsidTr="00A14FC2">
        <w:trPr>
          <w:trHeight w:val="360"/>
        </w:trPr>
        <w:tc>
          <w:tcPr>
            <w:tcW w:w="2977" w:type="dxa"/>
            <w:vAlign w:val="center"/>
          </w:tcPr>
          <w:p w14:paraId="2FDA73CF" w14:textId="32F7BF7C" w:rsidR="00982977" w:rsidRDefault="00982977" w:rsidP="00232876">
            <w:r>
              <w:t>Ontvangen op:</w:t>
            </w:r>
          </w:p>
          <w:p w14:paraId="1F09F33A" w14:textId="2C2044C1" w:rsidR="00982977" w:rsidRPr="00FA3EB3" w:rsidRDefault="00982977" w:rsidP="00232876">
            <w:r>
              <w:t>(DD-MM-YYYY)</w:t>
            </w:r>
          </w:p>
        </w:tc>
        <w:tc>
          <w:tcPr>
            <w:tcW w:w="3233" w:type="dxa"/>
            <w:shd w:val="clear" w:color="auto" w:fill="FFFFFF" w:themeFill="background1"/>
            <w:vAlign w:val="center"/>
          </w:tcPr>
          <w:p w14:paraId="5BC4B80F" w14:textId="77777777" w:rsidR="00982977" w:rsidRPr="00FA3EB3" w:rsidRDefault="00982977" w:rsidP="00687CFB"/>
        </w:tc>
        <w:tc>
          <w:tcPr>
            <w:tcW w:w="1303" w:type="dxa"/>
            <w:vAlign w:val="center"/>
          </w:tcPr>
          <w:p w14:paraId="24D5F5F0" w14:textId="77777777" w:rsidR="00982977" w:rsidRPr="00FA3EB3" w:rsidRDefault="00982977" w:rsidP="00687CFB"/>
        </w:tc>
      </w:tr>
      <w:tr w:rsidR="00982977" w:rsidRPr="00FA3EB3" w14:paraId="11BEAFB6" w14:textId="77777777" w:rsidTr="00A14FC2">
        <w:trPr>
          <w:trHeight w:val="187"/>
        </w:trPr>
        <w:tc>
          <w:tcPr>
            <w:tcW w:w="2977" w:type="dxa"/>
            <w:shd w:val="clear" w:color="auto" w:fill="auto"/>
            <w:vAlign w:val="center"/>
          </w:tcPr>
          <w:p w14:paraId="57562E9E" w14:textId="77777777" w:rsidR="00982977" w:rsidRPr="00FA3EB3" w:rsidRDefault="00982977" w:rsidP="00687CFB">
            <w:pPr>
              <w:rPr>
                <w:sz w:val="6"/>
                <w:szCs w:val="6"/>
              </w:rPr>
            </w:pPr>
          </w:p>
        </w:tc>
        <w:tc>
          <w:tcPr>
            <w:tcW w:w="3233" w:type="dxa"/>
            <w:shd w:val="clear" w:color="auto" w:fill="auto"/>
            <w:vAlign w:val="center"/>
          </w:tcPr>
          <w:p w14:paraId="20473AFE" w14:textId="77777777" w:rsidR="00982977" w:rsidRPr="00FA3EB3" w:rsidRDefault="00982977" w:rsidP="00687CFB">
            <w:pPr>
              <w:rPr>
                <w:sz w:val="6"/>
                <w:szCs w:val="6"/>
              </w:rPr>
            </w:pPr>
          </w:p>
        </w:tc>
        <w:tc>
          <w:tcPr>
            <w:tcW w:w="1303" w:type="dxa"/>
            <w:shd w:val="clear" w:color="auto" w:fill="auto"/>
            <w:vAlign w:val="center"/>
          </w:tcPr>
          <w:p w14:paraId="67AEE2B6" w14:textId="77777777" w:rsidR="00982977" w:rsidRPr="00FA3EB3" w:rsidRDefault="00982977" w:rsidP="00687CFB">
            <w:pPr>
              <w:rPr>
                <w:sz w:val="6"/>
                <w:szCs w:val="6"/>
              </w:rPr>
            </w:pPr>
          </w:p>
        </w:tc>
      </w:tr>
      <w:tr w:rsidR="00982977" w:rsidRPr="00FA3EB3" w14:paraId="28D5D1DB" w14:textId="77777777" w:rsidTr="00A14FC2">
        <w:trPr>
          <w:trHeight w:val="360"/>
        </w:trPr>
        <w:tc>
          <w:tcPr>
            <w:tcW w:w="2977" w:type="dxa"/>
            <w:vAlign w:val="center"/>
          </w:tcPr>
          <w:p w14:paraId="5B679B6D" w14:textId="6579D661" w:rsidR="00982977" w:rsidRPr="00FA3EB3" w:rsidRDefault="00982977" w:rsidP="00232876">
            <w:r>
              <w:t>Naam consument:</w:t>
            </w:r>
          </w:p>
        </w:tc>
        <w:tc>
          <w:tcPr>
            <w:tcW w:w="3233" w:type="dxa"/>
            <w:shd w:val="clear" w:color="auto" w:fill="FFFFFF" w:themeFill="background1"/>
            <w:vAlign w:val="center"/>
          </w:tcPr>
          <w:p w14:paraId="30C29B49" w14:textId="77777777" w:rsidR="00982977" w:rsidRPr="00FA3EB3" w:rsidRDefault="00982977" w:rsidP="00687CFB"/>
        </w:tc>
        <w:tc>
          <w:tcPr>
            <w:tcW w:w="1303" w:type="dxa"/>
            <w:vAlign w:val="center"/>
          </w:tcPr>
          <w:p w14:paraId="34CC0E92" w14:textId="77777777" w:rsidR="00982977" w:rsidRPr="00FA3EB3" w:rsidRDefault="00982977" w:rsidP="00687CFB"/>
        </w:tc>
      </w:tr>
      <w:tr w:rsidR="00982977" w:rsidRPr="00FA3EB3" w14:paraId="5BB06119" w14:textId="77777777" w:rsidTr="00A14FC2">
        <w:trPr>
          <w:trHeight w:val="187"/>
        </w:trPr>
        <w:tc>
          <w:tcPr>
            <w:tcW w:w="2977" w:type="dxa"/>
            <w:shd w:val="clear" w:color="auto" w:fill="auto"/>
            <w:vAlign w:val="center"/>
          </w:tcPr>
          <w:p w14:paraId="2DE07D33" w14:textId="77777777" w:rsidR="00982977" w:rsidRPr="00FA3EB3" w:rsidRDefault="00982977" w:rsidP="00687CFB">
            <w:pPr>
              <w:rPr>
                <w:sz w:val="6"/>
                <w:szCs w:val="6"/>
              </w:rPr>
            </w:pPr>
          </w:p>
        </w:tc>
        <w:tc>
          <w:tcPr>
            <w:tcW w:w="3233" w:type="dxa"/>
            <w:shd w:val="clear" w:color="auto" w:fill="auto"/>
            <w:vAlign w:val="center"/>
          </w:tcPr>
          <w:p w14:paraId="182FE1AD" w14:textId="77777777" w:rsidR="00982977" w:rsidRPr="00FA3EB3" w:rsidRDefault="00982977" w:rsidP="00687CFB">
            <w:pPr>
              <w:rPr>
                <w:sz w:val="6"/>
                <w:szCs w:val="6"/>
              </w:rPr>
            </w:pPr>
          </w:p>
        </w:tc>
        <w:tc>
          <w:tcPr>
            <w:tcW w:w="1303" w:type="dxa"/>
            <w:shd w:val="clear" w:color="auto" w:fill="auto"/>
            <w:vAlign w:val="center"/>
          </w:tcPr>
          <w:p w14:paraId="7FF15CA5" w14:textId="77777777" w:rsidR="00982977" w:rsidRPr="00FA3EB3" w:rsidRDefault="00982977" w:rsidP="00687CFB">
            <w:pPr>
              <w:rPr>
                <w:sz w:val="6"/>
                <w:szCs w:val="6"/>
              </w:rPr>
            </w:pPr>
          </w:p>
        </w:tc>
      </w:tr>
      <w:tr w:rsidR="00982977" w:rsidRPr="00FA3EB3" w14:paraId="6DE8608D" w14:textId="77777777" w:rsidTr="00A14FC2">
        <w:trPr>
          <w:trHeight w:val="360"/>
        </w:trPr>
        <w:tc>
          <w:tcPr>
            <w:tcW w:w="2977" w:type="dxa"/>
            <w:vAlign w:val="center"/>
          </w:tcPr>
          <w:p w14:paraId="1889F445" w14:textId="0E223B61" w:rsidR="00982977" w:rsidRPr="00FA3EB3" w:rsidRDefault="00982977" w:rsidP="00232876">
            <w:r>
              <w:t>Adres consument:</w:t>
            </w:r>
          </w:p>
        </w:tc>
        <w:tc>
          <w:tcPr>
            <w:tcW w:w="3233" w:type="dxa"/>
            <w:shd w:val="clear" w:color="auto" w:fill="FFFFFF" w:themeFill="background1"/>
            <w:vAlign w:val="center"/>
          </w:tcPr>
          <w:p w14:paraId="7F6CBC07" w14:textId="77777777" w:rsidR="00982977" w:rsidRPr="00FA3EB3" w:rsidRDefault="00982977" w:rsidP="00687CFB"/>
        </w:tc>
        <w:tc>
          <w:tcPr>
            <w:tcW w:w="1303" w:type="dxa"/>
            <w:vAlign w:val="center"/>
          </w:tcPr>
          <w:p w14:paraId="097644E5" w14:textId="77777777" w:rsidR="00982977" w:rsidRPr="00FA3EB3" w:rsidRDefault="00982977" w:rsidP="00687CFB"/>
        </w:tc>
      </w:tr>
      <w:tr w:rsidR="00982977" w:rsidRPr="00FA3EB3" w14:paraId="62C44193" w14:textId="77777777" w:rsidTr="00A14FC2">
        <w:trPr>
          <w:trHeight w:val="187"/>
        </w:trPr>
        <w:tc>
          <w:tcPr>
            <w:tcW w:w="2977" w:type="dxa"/>
            <w:shd w:val="clear" w:color="auto" w:fill="auto"/>
            <w:vAlign w:val="center"/>
          </w:tcPr>
          <w:p w14:paraId="06CCFD62" w14:textId="77777777" w:rsidR="00982977" w:rsidRPr="00FA3EB3" w:rsidRDefault="00982977" w:rsidP="00687CFB">
            <w:pPr>
              <w:rPr>
                <w:sz w:val="6"/>
                <w:szCs w:val="6"/>
              </w:rPr>
            </w:pPr>
          </w:p>
        </w:tc>
        <w:tc>
          <w:tcPr>
            <w:tcW w:w="3233" w:type="dxa"/>
            <w:shd w:val="clear" w:color="auto" w:fill="auto"/>
            <w:vAlign w:val="center"/>
          </w:tcPr>
          <w:p w14:paraId="01214B55" w14:textId="77777777" w:rsidR="00982977" w:rsidRPr="00FA3EB3" w:rsidRDefault="00982977" w:rsidP="00687CFB">
            <w:pPr>
              <w:rPr>
                <w:sz w:val="6"/>
                <w:szCs w:val="6"/>
              </w:rPr>
            </w:pPr>
          </w:p>
        </w:tc>
        <w:tc>
          <w:tcPr>
            <w:tcW w:w="1303" w:type="dxa"/>
            <w:shd w:val="clear" w:color="auto" w:fill="auto"/>
            <w:vAlign w:val="center"/>
          </w:tcPr>
          <w:p w14:paraId="7553AE3A" w14:textId="77777777" w:rsidR="00982977" w:rsidRPr="00FA3EB3" w:rsidRDefault="00982977" w:rsidP="00687CFB">
            <w:pPr>
              <w:rPr>
                <w:sz w:val="6"/>
                <w:szCs w:val="6"/>
              </w:rPr>
            </w:pPr>
          </w:p>
        </w:tc>
      </w:tr>
      <w:tr w:rsidR="00982977" w:rsidRPr="00FA3EB3" w14:paraId="7D6A0598" w14:textId="77777777" w:rsidTr="00A14FC2">
        <w:trPr>
          <w:trHeight w:val="360"/>
        </w:trPr>
        <w:tc>
          <w:tcPr>
            <w:tcW w:w="2977" w:type="dxa"/>
            <w:vAlign w:val="center"/>
          </w:tcPr>
          <w:p w14:paraId="1E14994B" w14:textId="39E9C4D6" w:rsidR="00982977" w:rsidRPr="00FA3EB3" w:rsidRDefault="00982977" w:rsidP="00687CFB">
            <w:r>
              <w:t>IBAN Rekeningnummer:</w:t>
            </w:r>
          </w:p>
        </w:tc>
        <w:tc>
          <w:tcPr>
            <w:tcW w:w="3233" w:type="dxa"/>
            <w:shd w:val="clear" w:color="auto" w:fill="FFFFFF" w:themeFill="background1"/>
            <w:vAlign w:val="center"/>
          </w:tcPr>
          <w:p w14:paraId="17499383" w14:textId="77777777" w:rsidR="00982977" w:rsidRPr="00FA3EB3" w:rsidRDefault="00982977" w:rsidP="00687CFB"/>
        </w:tc>
        <w:tc>
          <w:tcPr>
            <w:tcW w:w="1303" w:type="dxa"/>
            <w:vAlign w:val="center"/>
          </w:tcPr>
          <w:p w14:paraId="7CACC414" w14:textId="77777777" w:rsidR="00982977" w:rsidRPr="00FA3EB3" w:rsidRDefault="00982977" w:rsidP="00687CFB"/>
        </w:tc>
      </w:tr>
      <w:tr w:rsidR="00982977" w:rsidRPr="00FA3EB3" w14:paraId="4B98637A" w14:textId="77777777" w:rsidTr="00A14FC2">
        <w:trPr>
          <w:trHeight w:val="187"/>
        </w:trPr>
        <w:tc>
          <w:tcPr>
            <w:tcW w:w="2977" w:type="dxa"/>
            <w:shd w:val="clear" w:color="auto" w:fill="auto"/>
            <w:vAlign w:val="center"/>
          </w:tcPr>
          <w:p w14:paraId="6765957F" w14:textId="77777777" w:rsidR="00982977" w:rsidRPr="00FA3EB3" w:rsidRDefault="00982977" w:rsidP="00687CFB">
            <w:pPr>
              <w:rPr>
                <w:sz w:val="6"/>
                <w:szCs w:val="6"/>
              </w:rPr>
            </w:pPr>
          </w:p>
        </w:tc>
        <w:tc>
          <w:tcPr>
            <w:tcW w:w="3233" w:type="dxa"/>
            <w:shd w:val="clear" w:color="auto" w:fill="auto"/>
            <w:vAlign w:val="center"/>
          </w:tcPr>
          <w:p w14:paraId="3F251DF3" w14:textId="77777777" w:rsidR="00982977" w:rsidRPr="00FA3EB3" w:rsidRDefault="00982977" w:rsidP="00687CFB">
            <w:pPr>
              <w:rPr>
                <w:sz w:val="6"/>
                <w:szCs w:val="6"/>
              </w:rPr>
            </w:pPr>
          </w:p>
        </w:tc>
        <w:tc>
          <w:tcPr>
            <w:tcW w:w="1303" w:type="dxa"/>
            <w:shd w:val="clear" w:color="auto" w:fill="auto"/>
            <w:vAlign w:val="center"/>
          </w:tcPr>
          <w:p w14:paraId="0DFAD3F0" w14:textId="77777777" w:rsidR="00982977" w:rsidRPr="00FA3EB3" w:rsidRDefault="00982977" w:rsidP="00687CFB">
            <w:pPr>
              <w:rPr>
                <w:sz w:val="6"/>
                <w:szCs w:val="6"/>
              </w:rPr>
            </w:pPr>
          </w:p>
        </w:tc>
      </w:tr>
      <w:tr w:rsidR="00982977" w:rsidRPr="00FA3EB3" w14:paraId="7061BADE" w14:textId="77777777" w:rsidTr="00A14FC2">
        <w:trPr>
          <w:trHeight w:val="360"/>
        </w:trPr>
        <w:tc>
          <w:tcPr>
            <w:tcW w:w="2977" w:type="dxa"/>
            <w:vAlign w:val="center"/>
          </w:tcPr>
          <w:p w14:paraId="302D2FA4" w14:textId="62AC6229" w:rsidR="00982977" w:rsidRPr="00FA3EB3" w:rsidRDefault="00A14FC2" w:rsidP="00232876">
            <w:r>
              <w:t>Bestelnummer:</w:t>
            </w:r>
          </w:p>
        </w:tc>
        <w:tc>
          <w:tcPr>
            <w:tcW w:w="3233" w:type="dxa"/>
            <w:shd w:val="clear" w:color="auto" w:fill="FFFFFF" w:themeFill="background1"/>
            <w:vAlign w:val="center"/>
          </w:tcPr>
          <w:p w14:paraId="508964C5" w14:textId="77777777" w:rsidR="00982977" w:rsidRPr="00FA3EB3" w:rsidRDefault="00982977" w:rsidP="00687CFB"/>
        </w:tc>
        <w:tc>
          <w:tcPr>
            <w:tcW w:w="1303" w:type="dxa"/>
            <w:vAlign w:val="center"/>
          </w:tcPr>
          <w:p w14:paraId="41EBAA44" w14:textId="77777777" w:rsidR="00982977" w:rsidRPr="00FA3EB3" w:rsidRDefault="00982977" w:rsidP="00687CFB"/>
        </w:tc>
      </w:tr>
      <w:tr w:rsidR="00982977" w:rsidRPr="00FA3EB3" w14:paraId="0A0C7E7D" w14:textId="77777777" w:rsidTr="00A14FC2">
        <w:trPr>
          <w:trHeight w:val="187"/>
        </w:trPr>
        <w:tc>
          <w:tcPr>
            <w:tcW w:w="2977" w:type="dxa"/>
            <w:shd w:val="clear" w:color="auto" w:fill="auto"/>
            <w:vAlign w:val="center"/>
          </w:tcPr>
          <w:p w14:paraId="704AC3E4" w14:textId="77777777" w:rsidR="00982977" w:rsidRPr="00FA3EB3" w:rsidRDefault="00982977" w:rsidP="00687CFB">
            <w:pPr>
              <w:rPr>
                <w:sz w:val="6"/>
                <w:szCs w:val="6"/>
              </w:rPr>
            </w:pPr>
          </w:p>
        </w:tc>
        <w:tc>
          <w:tcPr>
            <w:tcW w:w="3233" w:type="dxa"/>
            <w:shd w:val="clear" w:color="auto" w:fill="auto"/>
            <w:vAlign w:val="center"/>
          </w:tcPr>
          <w:p w14:paraId="7F49FBBC" w14:textId="77777777" w:rsidR="00982977" w:rsidRPr="00FA3EB3" w:rsidRDefault="00982977" w:rsidP="00687CFB">
            <w:pPr>
              <w:rPr>
                <w:sz w:val="6"/>
                <w:szCs w:val="6"/>
              </w:rPr>
            </w:pPr>
          </w:p>
        </w:tc>
        <w:tc>
          <w:tcPr>
            <w:tcW w:w="1303" w:type="dxa"/>
            <w:shd w:val="clear" w:color="auto" w:fill="auto"/>
            <w:vAlign w:val="center"/>
          </w:tcPr>
          <w:p w14:paraId="544B4984" w14:textId="77777777" w:rsidR="00982977" w:rsidRPr="00FA3EB3" w:rsidRDefault="00982977" w:rsidP="00687CFB">
            <w:pPr>
              <w:rPr>
                <w:sz w:val="6"/>
                <w:szCs w:val="6"/>
              </w:rPr>
            </w:pPr>
          </w:p>
        </w:tc>
      </w:tr>
      <w:tr w:rsidR="00982977" w:rsidRPr="00FA3EB3" w14:paraId="61BDD184" w14:textId="77777777" w:rsidTr="00A14FC2">
        <w:trPr>
          <w:trHeight w:val="360"/>
        </w:trPr>
        <w:tc>
          <w:tcPr>
            <w:tcW w:w="2977" w:type="dxa"/>
            <w:vAlign w:val="center"/>
          </w:tcPr>
          <w:p w14:paraId="61C315AA" w14:textId="77777777" w:rsidR="00A14FC2" w:rsidRDefault="00A14FC2" w:rsidP="00232876">
            <w:pPr>
              <w:rPr>
                <w:rFonts w:ascii="Arial" w:hAnsi="Arial" w:cs="Arial"/>
              </w:rPr>
            </w:pPr>
            <w:r w:rsidRPr="00D85FA3">
              <w:rPr>
                <w:rFonts w:ascii="Arial" w:hAnsi="Arial" w:cs="Arial"/>
              </w:rPr>
              <w:t>Ik</w:t>
            </w:r>
            <w:r>
              <w:rPr>
                <w:rFonts w:ascii="Arial" w:hAnsi="Arial" w:cs="Arial"/>
              </w:rPr>
              <w:t xml:space="preserve"> </w:t>
            </w:r>
            <w:r w:rsidRPr="00D85FA3">
              <w:rPr>
                <w:rFonts w:ascii="Arial" w:hAnsi="Arial" w:cs="Arial"/>
              </w:rPr>
              <w:t>deel u hierbij mede dat ik</w:t>
            </w:r>
            <w:r>
              <w:rPr>
                <w:rFonts w:ascii="Arial" w:hAnsi="Arial" w:cs="Arial"/>
              </w:rPr>
              <w:t xml:space="preserve"> mijn</w:t>
            </w:r>
            <w:r w:rsidRPr="00D85FA3">
              <w:rPr>
                <w:rFonts w:ascii="Arial" w:hAnsi="Arial" w:cs="Arial"/>
              </w:rPr>
              <w:t xml:space="preserve"> overeenkomst betreffende de verkoop van de volgende goederen/levering</w:t>
            </w:r>
            <w:r>
              <w:rPr>
                <w:rFonts w:ascii="Arial" w:hAnsi="Arial" w:cs="Arial"/>
              </w:rPr>
              <w:t xml:space="preserve"> </w:t>
            </w:r>
          </w:p>
          <w:p w14:paraId="1FFC75FE" w14:textId="77777777" w:rsidR="00982977" w:rsidRDefault="00A14FC2" w:rsidP="00232876">
            <w:pPr>
              <w:rPr>
                <w:rFonts w:ascii="Arial" w:hAnsi="Arial" w:cs="Arial"/>
              </w:rPr>
            </w:pPr>
            <w:r w:rsidRPr="00D85FA3">
              <w:rPr>
                <w:rFonts w:ascii="Arial" w:hAnsi="Arial" w:cs="Arial"/>
              </w:rPr>
              <w:t>herroep:</w:t>
            </w:r>
          </w:p>
          <w:p w14:paraId="5264318E" w14:textId="77777777" w:rsidR="00A14FC2" w:rsidRDefault="00A14FC2" w:rsidP="00232876">
            <w:pPr>
              <w:rPr>
                <w:rFonts w:ascii="Arial" w:hAnsi="Arial" w:cs="Arial"/>
              </w:rPr>
            </w:pPr>
          </w:p>
          <w:p w14:paraId="42263BE7" w14:textId="77777777" w:rsidR="00A14FC2" w:rsidRDefault="00A14FC2" w:rsidP="00232876">
            <w:pPr>
              <w:rPr>
                <w:rFonts w:ascii="Arial" w:hAnsi="Arial" w:cs="Arial"/>
              </w:rPr>
            </w:pPr>
          </w:p>
          <w:p w14:paraId="3737E00B" w14:textId="77777777" w:rsidR="00A14FC2" w:rsidRDefault="00A14FC2" w:rsidP="00232876">
            <w:pPr>
              <w:rPr>
                <w:rFonts w:ascii="Arial" w:hAnsi="Arial" w:cs="Arial"/>
              </w:rPr>
            </w:pPr>
          </w:p>
          <w:p w14:paraId="513F29C7" w14:textId="77777777" w:rsidR="00A14FC2" w:rsidRDefault="00A14FC2" w:rsidP="00232876">
            <w:pPr>
              <w:rPr>
                <w:rFonts w:ascii="Arial" w:hAnsi="Arial" w:cs="Arial"/>
              </w:rPr>
            </w:pPr>
          </w:p>
          <w:p w14:paraId="50B4A582" w14:textId="77777777" w:rsidR="00A14FC2" w:rsidRDefault="00A14FC2" w:rsidP="00232876">
            <w:pPr>
              <w:rPr>
                <w:rFonts w:ascii="Arial" w:hAnsi="Arial" w:cs="Arial"/>
              </w:rPr>
            </w:pPr>
          </w:p>
          <w:p w14:paraId="19354A4C" w14:textId="77777777" w:rsidR="00A14FC2" w:rsidRDefault="00A14FC2" w:rsidP="00232876">
            <w:pPr>
              <w:rPr>
                <w:rFonts w:ascii="Arial" w:hAnsi="Arial" w:cs="Arial"/>
              </w:rPr>
            </w:pPr>
          </w:p>
          <w:p w14:paraId="62B8A45D" w14:textId="77777777" w:rsidR="00A14FC2" w:rsidRDefault="00A14FC2" w:rsidP="00232876">
            <w:pPr>
              <w:rPr>
                <w:rFonts w:ascii="Arial" w:hAnsi="Arial" w:cs="Arial"/>
              </w:rPr>
            </w:pPr>
          </w:p>
          <w:p w14:paraId="20D0719F" w14:textId="77777777" w:rsidR="00A14FC2" w:rsidRDefault="00A14FC2" w:rsidP="00232876">
            <w:pPr>
              <w:rPr>
                <w:rFonts w:ascii="Arial" w:hAnsi="Arial" w:cs="Arial"/>
              </w:rPr>
            </w:pPr>
          </w:p>
          <w:p w14:paraId="5DE746E0" w14:textId="77777777" w:rsidR="00A14FC2" w:rsidRDefault="00A14FC2" w:rsidP="00232876">
            <w:pPr>
              <w:rPr>
                <w:rFonts w:ascii="Arial" w:hAnsi="Arial" w:cs="Arial"/>
              </w:rPr>
            </w:pPr>
          </w:p>
          <w:p w14:paraId="15E938AF" w14:textId="77777777" w:rsidR="00A14FC2" w:rsidRDefault="00A14FC2" w:rsidP="00232876">
            <w:pPr>
              <w:rPr>
                <w:rFonts w:ascii="Arial" w:hAnsi="Arial" w:cs="Arial"/>
              </w:rPr>
            </w:pPr>
          </w:p>
          <w:p w14:paraId="6C81F69D" w14:textId="77777777" w:rsidR="00A14FC2" w:rsidRDefault="00A14FC2" w:rsidP="00232876">
            <w:pPr>
              <w:rPr>
                <w:rFonts w:ascii="Arial" w:hAnsi="Arial" w:cs="Arial"/>
              </w:rPr>
            </w:pPr>
          </w:p>
          <w:p w14:paraId="0EBA4D31" w14:textId="77777777" w:rsidR="00A14FC2" w:rsidRDefault="00A14FC2" w:rsidP="00232876">
            <w:pPr>
              <w:rPr>
                <w:rFonts w:ascii="Arial" w:hAnsi="Arial" w:cs="Arial"/>
              </w:rPr>
            </w:pPr>
          </w:p>
          <w:p w14:paraId="78F00BA9" w14:textId="77777777" w:rsidR="00A14FC2" w:rsidRDefault="00A14FC2" w:rsidP="00232876">
            <w:pPr>
              <w:rPr>
                <w:rFonts w:ascii="Arial" w:hAnsi="Arial" w:cs="Arial"/>
              </w:rPr>
            </w:pPr>
          </w:p>
          <w:p w14:paraId="1C5D3E54" w14:textId="1C300301" w:rsidR="00A14FC2" w:rsidRPr="00FA3EB3" w:rsidRDefault="00A14FC2" w:rsidP="00232876"/>
        </w:tc>
        <w:tc>
          <w:tcPr>
            <w:tcW w:w="3233" w:type="dxa"/>
            <w:shd w:val="clear" w:color="auto" w:fill="FFFFFF" w:themeFill="background1"/>
            <w:vAlign w:val="center"/>
          </w:tcPr>
          <w:p w14:paraId="402CE9D8" w14:textId="77777777" w:rsidR="00982977" w:rsidRPr="00FA3EB3" w:rsidRDefault="00982977" w:rsidP="00687CFB"/>
        </w:tc>
        <w:tc>
          <w:tcPr>
            <w:tcW w:w="1303" w:type="dxa"/>
            <w:vAlign w:val="center"/>
          </w:tcPr>
          <w:p w14:paraId="1613C855" w14:textId="77777777" w:rsidR="00982977" w:rsidRPr="00FA3EB3" w:rsidRDefault="00982977" w:rsidP="00687CFB"/>
        </w:tc>
      </w:tr>
    </w:tbl>
    <w:p w14:paraId="4A1B8D5E" w14:textId="77777777" w:rsidR="00232876" w:rsidRPr="00FA3EB3" w:rsidRDefault="00232876" w:rsidP="00FD35A6"/>
    <w:tbl>
      <w:tblPr>
        <w:tblW w:w="0" w:type="auto"/>
        <w:tblLook w:val="0600" w:firstRow="0" w:lastRow="0" w:firstColumn="0" w:lastColumn="0" w:noHBand="1" w:noVBand="1"/>
      </w:tblPr>
      <w:tblGrid>
        <w:gridCol w:w="2156"/>
        <w:gridCol w:w="4032"/>
        <w:gridCol w:w="270"/>
        <w:gridCol w:w="810"/>
        <w:gridCol w:w="3486"/>
      </w:tblGrid>
      <w:tr w:rsidR="00232876" w:rsidRPr="00FA3EB3" w14:paraId="1D75A724" w14:textId="77777777" w:rsidTr="00232876">
        <w:trPr>
          <w:trHeight w:val="360"/>
        </w:trPr>
        <w:tc>
          <w:tcPr>
            <w:tcW w:w="216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14:paraId="1E0B35E1" w14:textId="77777777" w:rsidR="00232876" w:rsidRPr="00FA3EB3" w:rsidRDefault="00232876" w:rsidP="00232876">
            <w:pPr>
              <w:pStyle w:val="Geenafstand"/>
            </w:pPr>
          </w:p>
        </w:tc>
        <w:tc>
          <w:tcPr>
            <w:tcW w:w="405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14:paraId="2F1EAD57" w14:textId="77777777" w:rsidR="00FA3EB3" w:rsidRPr="00FA3EB3" w:rsidRDefault="00FA3EB3" w:rsidP="00FA3EB3"/>
        </w:tc>
        <w:tc>
          <w:tcPr>
            <w:tcW w:w="27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14:paraId="46ECA9B6" w14:textId="77777777" w:rsidR="00232876" w:rsidRPr="00FA3EB3" w:rsidRDefault="00232876" w:rsidP="00232876">
            <w:pPr>
              <w:pStyle w:val="Geenafstand"/>
            </w:pPr>
          </w:p>
        </w:tc>
        <w:tc>
          <w:tcPr>
            <w:tcW w:w="81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14:paraId="0037936C" w14:textId="77777777" w:rsidR="00232876" w:rsidRPr="00FA3EB3" w:rsidRDefault="00232876" w:rsidP="00232876">
            <w:pPr>
              <w:pStyle w:val="Geenafstand"/>
            </w:pPr>
          </w:p>
        </w:tc>
        <w:tc>
          <w:tcPr>
            <w:tcW w:w="350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14:paraId="6F1F43B7" w14:textId="77777777" w:rsidR="00232876" w:rsidRPr="00FA3EB3" w:rsidRDefault="00232876" w:rsidP="00232876">
            <w:pPr>
              <w:pStyle w:val="Geenafstand"/>
            </w:pPr>
          </w:p>
        </w:tc>
      </w:tr>
      <w:tr w:rsidR="00687CFB" w:rsidRPr="00FA3EB3" w14:paraId="780C8785" w14:textId="77777777" w:rsidTr="00232876">
        <w:trPr>
          <w:trHeight w:val="360"/>
        </w:trPr>
        <w:sdt>
          <w:sdtPr>
            <w:id w:val="2115246489"/>
            <w:placeholder>
              <w:docPart w:val="2BE1BF661F754A4FB35B36BDB02F5D10"/>
            </w:placeholder>
            <w:temporary/>
            <w:showingPlcHdr/>
            <w15:appearance w15:val="hidden"/>
          </w:sdtPr>
          <w:sdtContent>
            <w:tc>
              <w:tcPr>
                <w:tcW w:w="2160" w:type="dxa"/>
                <w:vAlign w:val="center"/>
              </w:tcPr>
              <w:p w14:paraId="4599C1E8" w14:textId="77777777" w:rsidR="00687CFB" w:rsidRPr="00FA3EB3" w:rsidRDefault="00232876" w:rsidP="00232876">
                <w:pPr>
                  <w:pStyle w:val="Geenafstand"/>
                </w:pPr>
                <w:r w:rsidRPr="00FA3EB3">
                  <w:rPr>
                    <w:lang w:bidi="nl-NL"/>
                  </w:rPr>
                  <w:t>Handtekening</w:t>
                </w:r>
              </w:p>
            </w:tc>
          </w:sdtContent>
        </w:sdt>
        <w:tc>
          <w:tcPr>
            <w:tcW w:w="4050" w:type="dxa"/>
            <w:shd w:val="clear" w:color="auto" w:fill="FFFFFF" w:themeFill="background1"/>
            <w:vAlign w:val="center"/>
          </w:tcPr>
          <w:p w14:paraId="36B0B31B" w14:textId="77777777" w:rsidR="00687CFB" w:rsidRPr="00FA3EB3" w:rsidRDefault="00687CFB" w:rsidP="00232876">
            <w:pPr>
              <w:pStyle w:val="Geenafstand"/>
            </w:pPr>
          </w:p>
        </w:tc>
        <w:tc>
          <w:tcPr>
            <w:tcW w:w="270" w:type="dxa"/>
            <w:vAlign w:val="center"/>
          </w:tcPr>
          <w:p w14:paraId="33D3D3C6" w14:textId="77777777" w:rsidR="00687CFB" w:rsidRPr="00FA3EB3" w:rsidRDefault="00687CFB" w:rsidP="00232876">
            <w:pPr>
              <w:pStyle w:val="Geenafstand"/>
            </w:pPr>
          </w:p>
        </w:tc>
        <w:sdt>
          <w:sdtPr>
            <w:id w:val="-1603715072"/>
            <w:placeholder>
              <w:docPart w:val="BE57C80DB30B44FAA2F030B7647DD5EC"/>
            </w:placeholder>
            <w:temporary/>
            <w:showingPlcHdr/>
            <w15:appearance w15:val="hidden"/>
          </w:sdtPr>
          <w:sdtContent>
            <w:tc>
              <w:tcPr>
                <w:tcW w:w="810" w:type="dxa"/>
                <w:vAlign w:val="center"/>
              </w:tcPr>
              <w:p w14:paraId="607018E9" w14:textId="77777777" w:rsidR="00687CFB" w:rsidRPr="00FA3EB3" w:rsidRDefault="00232876" w:rsidP="00232876">
                <w:pPr>
                  <w:pStyle w:val="Geenafstand"/>
                </w:pPr>
                <w:r w:rsidRPr="00FA3EB3">
                  <w:rPr>
                    <w:lang w:bidi="nl-NL"/>
                  </w:rPr>
                  <w:t>Naam</w:t>
                </w:r>
              </w:p>
            </w:tc>
          </w:sdtContent>
        </w:sdt>
        <w:tc>
          <w:tcPr>
            <w:tcW w:w="3500" w:type="dxa"/>
            <w:shd w:val="clear" w:color="auto" w:fill="FFFFFF" w:themeFill="background1"/>
            <w:vAlign w:val="center"/>
          </w:tcPr>
          <w:p w14:paraId="47789582" w14:textId="77777777" w:rsidR="00687CFB" w:rsidRPr="00FA3EB3" w:rsidRDefault="00687CFB" w:rsidP="00232876">
            <w:pPr>
              <w:pStyle w:val="Geenafstand"/>
            </w:pPr>
          </w:p>
        </w:tc>
      </w:tr>
      <w:tr w:rsidR="00232876" w:rsidRPr="00FA3EB3" w14:paraId="74511B43" w14:textId="77777777" w:rsidTr="00232876">
        <w:trPr>
          <w:trHeight w:val="360"/>
        </w:trPr>
        <w:tc>
          <w:tcPr>
            <w:tcW w:w="2160" w:type="dxa"/>
            <w:shd w:val="clear" w:color="auto" w:fill="auto"/>
          </w:tcPr>
          <w:p w14:paraId="13B7FDB8" w14:textId="77777777" w:rsidR="00232876" w:rsidRPr="00FA3EB3" w:rsidRDefault="00232876" w:rsidP="00232876">
            <w:pPr>
              <w:pStyle w:val="Geenafstand"/>
            </w:pPr>
          </w:p>
        </w:tc>
        <w:sdt>
          <w:sdtPr>
            <w:id w:val="-1424941974"/>
            <w:placeholder>
              <w:docPart w:val="21C8986EF2DB4387BEA12C73E9FC08B6"/>
            </w:placeholder>
            <w:temporary/>
            <w:showingPlcHdr/>
            <w15:appearance w15:val="hidden"/>
          </w:sdtPr>
          <w:sdtContent>
            <w:tc>
              <w:tcPr>
                <w:tcW w:w="4050" w:type="dxa"/>
                <w:shd w:val="clear" w:color="auto" w:fill="auto"/>
              </w:tcPr>
              <w:p w14:paraId="148D2DD3" w14:textId="77777777" w:rsidR="00232876" w:rsidRPr="00FA3EB3" w:rsidRDefault="00232876" w:rsidP="00232876">
                <w:pPr>
                  <w:pStyle w:val="Veld"/>
                </w:pPr>
                <w:r w:rsidRPr="00FA3EB3">
                  <w:rPr>
                    <w:lang w:bidi="nl-NL"/>
                  </w:rPr>
                  <w:t>Handtekening van degene die dit formulier invult</w:t>
                </w:r>
              </w:p>
            </w:tc>
          </w:sdtContent>
        </w:sdt>
        <w:tc>
          <w:tcPr>
            <w:tcW w:w="270" w:type="dxa"/>
            <w:shd w:val="clear" w:color="auto" w:fill="auto"/>
          </w:tcPr>
          <w:p w14:paraId="0723B10D" w14:textId="77777777" w:rsidR="00232876" w:rsidRPr="00FA3EB3" w:rsidRDefault="00232876" w:rsidP="00232876">
            <w:pPr>
              <w:pStyle w:val="Geenafstand"/>
            </w:pPr>
          </w:p>
        </w:tc>
        <w:tc>
          <w:tcPr>
            <w:tcW w:w="810" w:type="dxa"/>
            <w:shd w:val="clear" w:color="auto" w:fill="auto"/>
          </w:tcPr>
          <w:p w14:paraId="7F4BF871" w14:textId="77777777" w:rsidR="00232876" w:rsidRPr="00FA3EB3" w:rsidRDefault="00232876" w:rsidP="00232876">
            <w:pPr>
              <w:pStyle w:val="Geenafstand"/>
            </w:pPr>
          </w:p>
        </w:tc>
        <w:sdt>
          <w:sdtPr>
            <w:id w:val="-1027253848"/>
            <w:placeholder>
              <w:docPart w:val="0CEC71F41F0F4906A2AD2AC4E94E88D1"/>
            </w:placeholder>
            <w:temporary/>
            <w:showingPlcHdr/>
            <w15:appearance w15:val="hidden"/>
          </w:sdtPr>
          <w:sdtContent>
            <w:tc>
              <w:tcPr>
                <w:tcW w:w="3500" w:type="dxa"/>
                <w:shd w:val="clear" w:color="auto" w:fill="auto"/>
              </w:tcPr>
              <w:p w14:paraId="2086F426" w14:textId="77777777" w:rsidR="00232876" w:rsidRPr="00FA3EB3" w:rsidRDefault="00232876" w:rsidP="00232876">
                <w:pPr>
                  <w:pStyle w:val="Veld"/>
                </w:pPr>
                <w:r w:rsidRPr="00FA3EB3">
                  <w:rPr>
                    <w:lang w:bidi="nl-NL"/>
                  </w:rPr>
                  <w:t>Naam van degene die dit formulier invult (in</w:t>
                </w:r>
                <w:r w:rsidR="001C49E2">
                  <w:rPr>
                    <w:lang w:bidi="nl-NL"/>
                  </w:rPr>
                  <w:t> </w:t>
                </w:r>
                <w:r w:rsidRPr="00FA3EB3">
                  <w:rPr>
                    <w:lang w:bidi="nl-NL"/>
                  </w:rPr>
                  <w:t>blokletters)</w:t>
                </w:r>
              </w:p>
            </w:tc>
          </w:sdtContent>
        </w:sdt>
      </w:tr>
    </w:tbl>
    <w:p w14:paraId="668FC1CA" w14:textId="77777777" w:rsidR="00687CFB" w:rsidRPr="00FA3EB3" w:rsidRDefault="00687CFB"/>
    <w:tbl>
      <w:tblPr>
        <w:tblW w:w="4792" w:type="dxa"/>
        <w:tblLook w:val="0600" w:firstRow="0" w:lastRow="0" w:firstColumn="0" w:lastColumn="0" w:noHBand="1" w:noVBand="1"/>
      </w:tblPr>
      <w:tblGrid>
        <w:gridCol w:w="2160"/>
        <w:gridCol w:w="720"/>
        <w:gridCol w:w="236"/>
        <w:gridCol w:w="720"/>
        <w:gridCol w:w="236"/>
        <w:gridCol w:w="720"/>
      </w:tblGrid>
      <w:tr w:rsidR="00232876" w:rsidRPr="00FA3EB3" w14:paraId="341F4A7F" w14:textId="77777777" w:rsidTr="00232876">
        <w:trPr>
          <w:trHeight w:val="360"/>
        </w:trPr>
        <w:sdt>
          <w:sdtPr>
            <w:id w:val="1220785300"/>
            <w:placeholder>
              <w:docPart w:val="A289426BAC0A44738ACED35C2AB25EAF"/>
            </w:placeholder>
            <w:temporary/>
            <w:showingPlcHdr/>
            <w15:appearance w15:val="hidden"/>
          </w:sdtPr>
          <w:sdtContent>
            <w:tc>
              <w:tcPr>
                <w:tcW w:w="2160" w:type="dxa"/>
                <w:vAlign w:val="center"/>
              </w:tcPr>
              <w:p w14:paraId="340A4451" w14:textId="77777777" w:rsidR="00232876" w:rsidRPr="00FA3EB3" w:rsidRDefault="00232876" w:rsidP="00232876">
                <w:pPr>
                  <w:pStyle w:val="Geenafstand"/>
                </w:pPr>
                <w:r w:rsidRPr="00FA3EB3">
                  <w:rPr>
                    <w:lang w:bidi="nl-NL"/>
                  </w:rPr>
                  <w:t>Datum van handtekening</w:t>
                </w:r>
              </w:p>
            </w:tc>
          </w:sdtContent>
        </w:sdt>
        <w:tc>
          <w:tcPr>
            <w:tcW w:w="720" w:type="dxa"/>
            <w:shd w:val="clear" w:color="auto" w:fill="FFFFFF" w:themeFill="background1"/>
            <w:vAlign w:val="center"/>
          </w:tcPr>
          <w:p w14:paraId="08EB9A6A" w14:textId="77777777" w:rsidR="00232876" w:rsidRPr="00FA3EB3" w:rsidRDefault="00232876" w:rsidP="00232876">
            <w:pPr>
              <w:pStyle w:val="Geenafstand"/>
            </w:pPr>
          </w:p>
        </w:tc>
        <w:tc>
          <w:tcPr>
            <w:tcW w:w="236" w:type="dxa"/>
            <w:vAlign w:val="center"/>
          </w:tcPr>
          <w:p w14:paraId="518F96D2" w14:textId="77777777" w:rsidR="00232876" w:rsidRPr="00FA3EB3" w:rsidRDefault="00232876" w:rsidP="00232876">
            <w:pPr>
              <w:pStyle w:val="Geenafstand"/>
            </w:pPr>
          </w:p>
        </w:tc>
        <w:tc>
          <w:tcPr>
            <w:tcW w:w="720" w:type="dxa"/>
            <w:shd w:val="clear" w:color="auto" w:fill="FFFFFF" w:themeFill="background1"/>
            <w:vAlign w:val="center"/>
          </w:tcPr>
          <w:p w14:paraId="0C99C69E" w14:textId="77777777" w:rsidR="00232876" w:rsidRPr="00FA3EB3" w:rsidRDefault="00232876" w:rsidP="00232876">
            <w:pPr>
              <w:pStyle w:val="Geenafstand"/>
            </w:pPr>
          </w:p>
        </w:tc>
        <w:tc>
          <w:tcPr>
            <w:tcW w:w="236" w:type="dxa"/>
            <w:vAlign w:val="center"/>
          </w:tcPr>
          <w:p w14:paraId="02654417" w14:textId="77777777" w:rsidR="00232876" w:rsidRPr="00FA3EB3" w:rsidRDefault="00232876" w:rsidP="00232876">
            <w:pPr>
              <w:pStyle w:val="Geenafstand"/>
            </w:pPr>
          </w:p>
        </w:tc>
        <w:tc>
          <w:tcPr>
            <w:tcW w:w="720" w:type="dxa"/>
            <w:shd w:val="clear" w:color="auto" w:fill="FFFFFF" w:themeFill="background1"/>
          </w:tcPr>
          <w:p w14:paraId="01F1CBAD" w14:textId="77777777" w:rsidR="00232876" w:rsidRPr="00FA3EB3" w:rsidRDefault="00232876" w:rsidP="00232876">
            <w:pPr>
              <w:pStyle w:val="Geenafstand"/>
            </w:pPr>
          </w:p>
        </w:tc>
      </w:tr>
      <w:tr w:rsidR="00232876" w:rsidRPr="00FA3EB3" w14:paraId="269B647F" w14:textId="77777777" w:rsidTr="00232876">
        <w:trPr>
          <w:trHeight w:val="360"/>
        </w:trPr>
        <w:tc>
          <w:tcPr>
            <w:tcW w:w="2160" w:type="dxa"/>
            <w:shd w:val="clear" w:color="auto" w:fill="auto"/>
          </w:tcPr>
          <w:p w14:paraId="2F79BFC7" w14:textId="77777777" w:rsidR="00232876" w:rsidRPr="00FA3EB3" w:rsidRDefault="00232876" w:rsidP="00232876">
            <w:pPr>
              <w:pStyle w:val="Veld"/>
            </w:pPr>
          </w:p>
        </w:tc>
        <w:sdt>
          <w:sdtPr>
            <w:id w:val="1445736183"/>
            <w:placeholder>
              <w:docPart w:val="5133972786F4461CBE4C1478945D8F19"/>
            </w:placeholder>
            <w:temporary/>
            <w:showingPlcHdr/>
            <w15:appearance w15:val="hidden"/>
          </w:sdtPr>
          <w:sdtContent>
            <w:tc>
              <w:tcPr>
                <w:tcW w:w="720" w:type="dxa"/>
                <w:shd w:val="clear" w:color="auto" w:fill="auto"/>
              </w:tcPr>
              <w:p w14:paraId="6CBEF8BA" w14:textId="77777777" w:rsidR="00232876" w:rsidRPr="00FA3EB3" w:rsidRDefault="00232876" w:rsidP="00232876">
                <w:pPr>
                  <w:pStyle w:val="Veld"/>
                </w:pPr>
                <w:r w:rsidRPr="00FA3EB3">
                  <w:rPr>
                    <w:lang w:bidi="nl-NL"/>
                  </w:rPr>
                  <w:t>MM</w:t>
                </w:r>
              </w:p>
            </w:tc>
          </w:sdtContent>
        </w:sdt>
        <w:tc>
          <w:tcPr>
            <w:tcW w:w="236" w:type="dxa"/>
            <w:shd w:val="clear" w:color="auto" w:fill="auto"/>
          </w:tcPr>
          <w:p w14:paraId="7558E3B0" w14:textId="77777777" w:rsidR="00232876" w:rsidRPr="00FA3EB3" w:rsidRDefault="00232876" w:rsidP="00232876">
            <w:pPr>
              <w:pStyle w:val="Veld"/>
            </w:pPr>
          </w:p>
        </w:tc>
        <w:sdt>
          <w:sdtPr>
            <w:id w:val="-1419480618"/>
            <w:placeholder>
              <w:docPart w:val="B381481E755640939A77E13823652930"/>
            </w:placeholder>
            <w:temporary/>
            <w:showingPlcHdr/>
            <w15:appearance w15:val="hidden"/>
          </w:sdtPr>
          <w:sdtContent>
            <w:tc>
              <w:tcPr>
                <w:tcW w:w="720" w:type="dxa"/>
                <w:shd w:val="clear" w:color="auto" w:fill="auto"/>
              </w:tcPr>
              <w:p w14:paraId="6E23DB55" w14:textId="77777777" w:rsidR="00232876" w:rsidRPr="00FA3EB3" w:rsidRDefault="00232876" w:rsidP="00232876">
                <w:pPr>
                  <w:pStyle w:val="Veld"/>
                </w:pPr>
                <w:r w:rsidRPr="00FA3EB3">
                  <w:rPr>
                    <w:lang w:bidi="nl-NL"/>
                  </w:rPr>
                  <w:t>DD</w:t>
                </w:r>
              </w:p>
            </w:tc>
          </w:sdtContent>
        </w:sdt>
        <w:tc>
          <w:tcPr>
            <w:tcW w:w="236" w:type="dxa"/>
            <w:shd w:val="clear" w:color="auto" w:fill="auto"/>
          </w:tcPr>
          <w:p w14:paraId="70A24A94" w14:textId="77777777" w:rsidR="00232876" w:rsidRPr="00FA3EB3" w:rsidRDefault="00232876" w:rsidP="00232876">
            <w:pPr>
              <w:pStyle w:val="Veld"/>
            </w:pPr>
          </w:p>
        </w:tc>
        <w:sdt>
          <w:sdtPr>
            <w:id w:val="138628743"/>
            <w:placeholder>
              <w:docPart w:val="1B08DD4C4C874B2BAC5BC5E9639A1BA9"/>
            </w:placeholder>
            <w:temporary/>
            <w:showingPlcHdr/>
            <w15:appearance w15:val="hidden"/>
          </w:sdtPr>
          <w:sdtContent>
            <w:tc>
              <w:tcPr>
                <w:tcW w:w="720" w:type="dxa"/>
                <w:shd w:val="clear" w:color="auto" w:fill="auto"/>
              </w:tcPr>
              <w:p w14:paraId="1D1415F7" w14:textId="77777777" w:rsidR="00232876" w:rsidRPr="00FA3EB3" w:rsidRDefault="00232876" w:rsidP="00232876">
                <w:pPr>
                  <w:pStyle w:val="Veld"/>
                </w:pPr>
                <w:r w:rsidRPr="00FA3EB3">
                  <w:rPr>
                    <w:lang w:bidi="nl-NL"/>
                  </w:rPr>
                  <w:t>JJ</w:t>
                </w:r>
              </w:p>
            </w:tc>
          </w:sdtContent>
        </w:sdt>
      </w:tr>
    </w:tbl>
    <w:p w14:paraId="326B25B8" w14:textId="77777777" w:rsidR="00687CFB" w:rsidRPr="00FA3EB3" w:rsidRDefault="00687CFB" w:rsidP="00FD35A6"/>
    <w:sectPr w:rsidR="00687CFB" w:rsidRPr="00FA3EB3" w:rsidSect="00E93F38">
      <w:headerReference w:type="default" r:id="rId11"/>
      <w:pgSz w:w="11906" w:h="16838" w:code="9"/>
      <w:pgMar w:top="864" w:right="576" w:bottom="720" w:left="576" w:header="864" w:footer="3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08EF71" w14:textId="77777777" w:rsidR="00E93F38" w:rsidRDefault="00E93F38" w:rsidP="001A0130">
      <w:pPr>
        <w:spacing w:after="0" w:line="240" w:lineRule="auto"/>
      </w:pPr>
      <w:r>
        <w:separator/>
      </w:r>
    </w:p>
  </w:endnote>
  <w:endnote w:type="continuationSeparator" w:id="0">
    <w:p w14:paraId="7F054F94" w14:textId="77777777" w:rsidR="00E93F38" w:rsidRDefault="00E93F38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4F5586" w14:textId="77777777" w:rsidR="00E93F38" w:rsidRDefault="00E93F38" w:rsidP="001A0130">
      <w:pPr>
        <w:spacing w:after="0" w:line="240" w:lineRule="auto"/>
      </w:pPr>
      <w:r>
        <w:separator/>
      </w:r>
    </w:p>
  </w:footnote>
  <w:footnote w:type="continuationSeparator" w:id="0">
    <w:p w14:paraId="0821BD44" w14:textId="77777777" w:rsidR="00E93F38" w:rsidRDefault="00E93F38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2F23DA" w14:textId="77777777" w:rsidR="001A0130" w:rsidRDefault="00FD35A6">
    <w:pPr>
      <w:pStyle w:val="Koptekst"/>
    </w:pPr>
    <w:r>
      <w:rPr>
        <w:noProof/>
        <w:lang w:bidi="nl-NL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5EF7A437" wp14:editId="4A5E05E7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287768" cy="9582912"/>
              <wp:effectExtent l="0" t="0" r="8890" b="0"/>
              <wp:wrapNone/>
              <wp:docPr id="26" name="Groe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7768" cy="9582912"/>
                        <a:chOff x="0" y="0"/>
                        <a:chExt cx="7289800" cy="9581415"/>
                      </a:xfrm>
                    </wpg:grpSpPr>
                    <wps:wsp>
                      <wps:cNvPr id="3" name="Rechthoek 3">
                        <a:extLst>
                          <a:ext uri="{FF2B5EF4-FFF2-40B4-BE49-F238E27FC236}">
                            <a16:creationId xmlns:a16="http://schemas.microsoft.com/office/drawing/2014/main" id="{4FB03EB0-31AC-464A-A4CF-52AA945A224D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1264920"/>
                          <a:ext cx="7287768" cy="83164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Rechthoek 4">
                        <a:extLst>
                          <a:ext uri="{FF2B5EF4-FFF2-40B4-BE49-F238E27FC236}">
                            <a16:creationId xmlns:a16="http://schemas.microsoft.com/office/drawing/2014/main" id="{453321EE-830F-4C8A-8306-8B61D4CA3A79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6911340" y="60960"/>
                          <a:ext cx="324394" cy="32450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2" name="Afbeelding 2">
                          <a:extLst>
                            <a:ext uri="{FF2B5EF4-FFF2-40B4-BE49-F238E27FC236}">
                              <a16:creationId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alphaModFix amt="50000"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brightnessContrast bright="40000" contrast="-2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89800" cy="1258570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2E7A395" id="Groep 26" o:spid="_x0000_s1026" alt="&quot;&quot;" style="position:absolute;margin-left:0;margin-top:0;width:573.85pt;height:754.55pt;z-index:251664384;mso-position-horizontal:center;mso-position-horizontal-relative:page;mso-position-vertical:center;mso-position-vertical-relative:page;mso-width-relative:margin;mso-height-relative:margin" coordsize="72898,95814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">
              <v:rect id="Rechthoek 3" o:spid="_x0000_s1027" alt="&quot;&quot;" style="position:absolute;top:12649;width:72877;height:831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" fillcolor="#f2f2f2 [3052]" stroked="f" strokeweight="1pt"/>
              <v:rect id="Rechthoek 4" o:spid="_x0000_s1028" alt="&quot;&quot;" style="position:absolute;left:69113;top:609;width:3244;height:3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" fillcolor="#dad08b [2404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Afbeelding 2" o:spid="_x0000_s1029" type="#_x0000_t75" alt="&quot;&quot;" style="position:absolute;width:72898;height:12585;visibility:visible;mso-wrap-style:square" coordsize="7289800,1258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" path="m,l6889638,r400162,400162l7289800,1258570,,1258570,,xe">
                <v:imagedata r:id="rId3" o:title="" recolortarget="black [1448]"/>
                <v:formulas/>
                <v:path o:extrusionok="t" o:connecttype="custom" o:connectlocs="0,0;6889638,0;7289800,400162;7289800,1258570;0,1258570;0,0" o:connectangles="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797C6AFB"/>
    <w:multiLevelType w:val="hybridMultilevel"/>
    <w:tmpl w:val="26E6C440"/>
    <w:lvl w:ilvl="0" w:tplc="79120B62">
      <w:start w:val="1"/>
      <w:numFmt w:val="decimal"/>
      <w:pStyle w:val="Lijstnummering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29719214">
    <w:abstractNumId w:val="1"/>
  </w:num>
  <w:num w:numId="2" w16cid:durableId="15349956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removePersonalInformation/>
  <w:removeDateAndTime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51660F"/>
    <w:rsid w:val="001A0130"/>
    <w:rsid w:val="001C49E2"/>
    <w:rsid w:val="00232876"/>
    <w:rsid w:val="00267116"/>
    <w:rsid w:val="00281661"/>
    <w:rsid w:val="002F58E0"/>
    <w:rsid w:val="00355DEE"/>
    <w:rsid w:val="003B49EC"/>
    <w:rsid w:val="003C4B15"/>
    <w:rsid w:val="003D55FB"/>
    <w:rsid w:val="00402433"/>
    <w:rsid w:val="0042519F"/>
    <w:rsid w:val="004B47A9"/>
    <w:rsid w:val="004F0368"/>
    <w:rsid w:val="0051660F"/>
    <w:rsid w:val="005A20B8"/>
    <w:rsid w:val="005E6FA8"/>
    <w:rsid w:val="006662D2"/>
    <w:rsid w:val="00687CFB"/>
    <w:rsid w:val="00696B6E"/>
    <w:rsid w:val="006A5F0E"/>
    <w:rsid w:val="006C28FD"/>
    <w:rsid w:val="0071389C"/>
    <w:rsid w:val="007718C6"/>
    <w:rsid w:val="008045C5"/>
    <w:rsid w:val="00835F7E"/>
    <w:rsid w:val="00866BB6"/>
    <w:rsid w:val="00872D54"/>
    <w:rsid w:val="008C5BB3"/>
    <w:rsid w:val="00982977"/>
    <w:rsid w:val="009E70CA"/>
    <w:rsid w:val="00A14FC2"/>
    <w:rsid w:val="00A741D2"/>
    <w:rsid w:val="00AD421B"/>
    <w:rsid w:val="00B05045"/>
    <w:rsid w:val="00BA66C3"/>
    <w:rsid w:val="00BB121D"/>
    <w:rsid w:val="00BB1EA4"/>
    <w:rsid w:val="00C4270A"/>
    <w:rsid w:val="00C5176B"/>
    <w:rsid w:val="00C92E8E"/>
    <w:rsid w:val="00CB16D2"/>
    <w:rsid w:val="00CD05DC"/>
    <w:rsid w:val="00CD5B0D"/>
    <w:rsid w:val="00DB3723"/>
    <w:rsid w:val="00DC1831"/>
    <w:rsid w:val="00E3286D"/>
    <w:rsid w:val="00E413DD"/>
    <w:rsid w:val="00E93F38"/>
    <w:rsid w:val="00F40180"/>
    <w:rsid w:val="00F53FDC"/>
    <w:rsid w:val="00F75105"/>
    <w:rsid w:val="00FA15E4"/>
    <w:rsid w:val="00FA3EB3"/>
    <w:rsid w:val="00FD35A6"/>
    <w:rsid w:val="00FE6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25DCF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D35A6"/>
  </w:style>
  <w:style w:type="paragraph" w:styleId="Kop1">
    <w:name w:val="heading 1"/>
    <w:basedOn w:val="Standaard"/>
    <w:next w:val="Standaard"/>
    <w:link w:val="Kop1Char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CB16D2"/>
  </w:style>
  <w:style w:type="paragraph" w:styleId="Voettekst">
    <w:name w:val="footer"/>
    <w:basedOn w:val="Standaard"/>
    <w:link w:val="VoettekstCh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CB16D2"/>
  </w:style>
  <w:style w:type="paragraph" w:styleId="Normaalweb">
    <w:name w:val="Normal (Web)"/>
    <w:basedOn w:val="Standaard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jstalinea">
    <w:name w:val="List Paragraph"/>
    <w:basedOn w:val="Standaard"/>
    <w:uiPriority w:val="34"/>
    <w:semiHidden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Tabelraster">
    <w:name w:val="Table Grid"/>
    <w:basedOn w:val="Standaardtabel"/>
    <w:uiPriority w:val="39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Normaalweb"/>
    <w:next w:val="Standaard"/>
    <w:link w:val="TitelChar"/>
    <w:uiPriority w:val="10"/>
    <w:qFormat/>
    <w:rsid w:val="00E3286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60"/>
      <w:szCs w:val="60"/>
    </w:rPr>
  </w:style>
  <w:style w:type="character" w:customStyle="1" w:styleId="TitelChar">
    <w:name w:val="Titel Char"/>
    <w:basedOn w:val="Standaardalinea-lettertype"/>
    <w:link w:val="Titel"/>
    <w:uiPriority w:val="10"/>
    <w:rsid w:val="00E3286D"/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character" w:styleId="Tekstvantijdelijkeaanduiding">
    <w:name w:val="Placeholder Text"/>
    <w:basedOn w:val="Standaardalinea-lettertype"/>
    <w:uiPriority w:val="99"/>
    <w:semiHidden/>
    <w:rsid w:val="00E3286D"/>
    <w:rPr>
      <w:color w:val="808080"/>
    </w:rPr>
  </w:style>
  <w:style w:type="paragraph" w:styleId="Lijstnummering">
    <w:name w:val="List Number"/>
    <w:basedOn w:val="Standaard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Nadruk">
    <w:name w:val="Emphasis"/>
    <w:basedOn w:val="Standaardalinea-lettertype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Veld">
    <w:name w:val="Veld"/>
    <w:basedOn w:val="Standaard"/>
    <w:qFormat/>
    <w:rsid w:val="00232876"/>
    <w:pPr>
      <w:spacing w:after="0" w:line="216" w:lineRule="auto"/>
    </w:pPr>
    <w:rPr>
      <w:i/>
      <w:sz w:val="16"/>
    </w:rPr>
  </w:style>
  <w:style w:type="paragraph" w:styleId="Handtekening">
    <w:name w:val="Signature"/>
    <w:basedOn w:val="Standaard"/>
    <w:link w:val="HandtekeningChar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HandtekeningChar">
    <w:name w:val="Handtekening Char"/>
    <w:basedOn w:val="Standaardalinea-lettertype"/>
    <w:link w:val="Handtekening"/>
    <w:uiPriority w:val="99"/>
    <w:rsid w:val="00CB16D2"/>
    <w:rPr>
      <w:sz w:val="18"/>
    </w:rPr>
  </w:style>
  <w:style w:type="paragraph" w:styleId="Geenafstand">
    <w:name w:val="No Spacing"/>
    <w:uiPriority w:val="1"/>
    <w:qFormat/>
    <w:rsid w:val="00696B6E"/>
    <w:pPr>
      <w:spacing w:after="0"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Labels">
    <w:name w:val="Labels"/>
    <w:basedOn w:val="Standaard"/>
    <w:qFormat/>
    <w:rsid w:val="00FD35A6"/>
    <w:pPr>
      <w:spacing w:after="0"/>
    </w:pPr>
    <w:rPr>
      <w:sz w:val="18"/>
    </w:rPr>
  </w:style>
  <w:style w:type="table" w:customStyle="1" w:styleId="Kantooruren">
    <w:name w:val="Kantooruren"/>
    <w:basedOn w:val="Standaardtabel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paragraph" w:styleId="Ballontekst">
    <w:name w:val="Balloon Text"/>
    <w:basedOn w:val="Standaard"/>
    <w:link w:val="BallontekstChar"/>
    <w:uiPriority w:val="99"/>
    <w:semiHidden/>
    <w:unhideWhenUsed/>
    <w:rsid w:val="00C92E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92E8E"/>
    <w:rPr>
      <w:rFonts w:ascii="Segoe UI" w:hAnsi="Segoe UI" w:cs="Segoe UI"/>
      <w:sz w:val="18"/>
      <w:szCs w:val="18"/>
    </w:rPr>
  </w:style>
  <w:style w:type="character" w:styleId="Zwaar">
    <w:name w:val="Strong"/>
    <w:uiPriority w:val="22"/>
    <w:qFormat/>
    <w:rsid w:val="00BB121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ouise\AppData\Roaming\Microsoft\Templates\Updateformulier%20voor%20de%20zorgpraktijk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552D043DF709449591310E247CB9347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092CB34-EE85-4AB2-B3A4-4C830C9D5F7C}"/>
      </w:docPartPr>
      <w:docPartBody>
        <w:p w:rsidR="00000000" w:rsidRPr="00FA3EB3" w:rsidRDefault="00000000" w:rsidP="00FD35A6">
          <w:pPr>
            <w:pStyle w:val="Labels"/>
          </w:pPr>
          <w:r w:rsidRPr="00FA3EB3">
            <w:rPr>
              <w:lang w:bidi="nl-NL"/>
            </w:rPr>
            <w:t xml:space="preserve">Adres </w:t>
          </w:r>
        </w:p>
        <w:p w:rsidR="00000000" w:rsidRPr="00FA3EB3" w:rsidRDefault="00000000" w:rsidP="00FD35A6">
          <w:pPr>
            <w:pStyle w:val="Labels"/>
          </w:pPr>
          <w:r w:rsidRPr="00FA3EB3">
            <w:rPr>
              <w:lang w:bidi="nl-NL"/>
            </w:rPr>
            <w:t xml:space="preserve">Zoals plaats </w:t>
          </w:r>
        </w:p>
        <w:p w:rsidR="008926C5" w:rsidRDefault="00000000">
          <w:pPr>
            <w:pStyle w:val="552D043DF709449591310E247CB9347C"/>
          </w:pPr>
          <w:r w:rsidRPr="00FA3EB3">
            <w:rPr>
              <w:lang w:bidi="nl-NL"/>
            </w:rPr>
            <w:t>en postcode</w:t>
          </w:r>
        </w:p>
      </w:docPartBody>
    </w:docPart>
    <w:docPart>
      <w:docPartPr>
        <w:name w:val="2BBC7FBC565B40D3B9D6CA43DE36BBD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DBFCE72-EBBA-42EA-912E-204E8AE53196}"/>
      </w:docPartPr>
      <w:docPartBody>
        <w:p w:rsidR="008926C5" w:rsidRDefault="00000000">
          <w:pPr>
            <w:pStyle w:val="2BBC7FBC565B40D3B9D6CA43DE36BBDA"/>
          </w:pPr>
          <w:r w:rsidRPr="00FA3EB3">
            <w:rPr>
              <w:lang w:bidi="nl-NL"/>
            </w:rPr>
            <w:t>Telefoon</w:t>
          </w:r>
        </w:p>
      </w:docPartBody>
    </w:docPart>
    <w:docPart>
      <w:docPartPr>
        <w:name w:val="194D541124BD4E8D89D5560E04D50C3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5D490A3-97E9-4A0C-8F21-0FCB54E12E09}"/>
      </w:docPartPr>
      <w:docPartBody>
        <w:p w:rsidR="008926C5" w:rsidRDefault="00000000">
          <w:pPr>
            <w:pStyle w:val="194D541124BD4E8D89D5560E04D50C36"/>
          </w:pPr>
          <w:r w:rsidRPr="00FA3EB3">
            <w:rPr>
              <w:lang w:bidi="nl-NL"/>
            </w:rPr>
            <w:t>E-mailadres praktijk</w:t>
          </w:r>
        </w:p>
      </w:docPartBody>
    </w:docPart>
    <w:docPart>
      <w:docPartPr>
        <w:name w:val="3210408986374DBD9CD83A93B89B467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3EAE04E-F91A-45F6-9BFB-346C3D4649AF}"/>
      </w:docPartPr>
      <w:docPartBody>
        <w:p w:rsidR="008926C5" w:rsidRDefault="00000000">
          <w:pPr>
            <w:pStyle w:val="3210408986374DBD9CD83A93B89B4673"/>
          </w:pPr>
          <w:r w:rsidRPr="00FA3EB3">
            <w:rPr>
              <w:lang w:bidi="nl-NL"/>
            </w:rPr>
            <w:t>Website</w:t>
          </w:r>
        </w:p>
      </w:docPartBody>
    </w:docPart>
    <w:docPart>
      <w:docPartPr>
        <w:name w:val="2BE1BF661F754A4FB35B36BDB02F5D1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E3D6C13-ECC9-46E7-8FAC-5FD64EC1E750}"/>
      </w:docPartPr>
      <w:docPartBody>
        <w:p w:rsidR="008926C5" w:rsidRDefault="00000000">
          <w:pPr>
            <w:pStyle w:val="2BE1BF661F754A4FB35B36BDB02F5D10"/>
          </w:pPr>
          <w:r w:rsidRPr="00FA3EB3">
            <w:rPr>
              <w:lang w:bidi="nl-NL"/>
            </w:rPr>
            <w:t>Handtekening</w:t>
          </w:r>
        </w:p>
      </w:docPartBody>
    </w:docPart>
    <w:docPart>
      <w:docPartPr>
        <w:name w:val="BE57C80DB30B44FAA2F030B7647DD5E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23E75B7-5E1B-48E7-8C3E-022EF1CF9735}"/>
      </w:docPartPr>
      <w:docPartBody>
        <w:p w:rsidR="008926C5" w:rsidRDefault="00000000">
          <w:pPr>
            <w:pStyle w:val="BE57C80DB30B44FAA2F030B7647DD5EC"/>
          </w:pPr>
          <w:r w:rsidRPr="00FA3EB3">
            <w:rPr>
              <w:lang w:bidi="nl-NL"/>
            </w:rPr>
            <w:t>Naam</w:t>
          </w:r>
        </w:p>
      </w:docPartBody>
    </w:docPart>
    <w:docPart>
      <w:docPartPr>
        <w:name w:val="21C8986EF2DB4387BEA12C73E9FC08B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2D7D437-ED07-4E82-A10B-8135F3E6110A}"/>
      </w:docPartPr>
      <w:docPartBody>
        <w:p w:rsidR="008926C5" w:rsidRDefault="00000000">
          <w:pPr>
            <w:pStyle w:val="21C8986EF2DB4387BEA12C73E9FC08B6"/>
          </w:pPr>
          <w:r w:rsidRPr="00FA3EB3">
            <w:rPr>
              <w:lang w:bidi="nl-NL"/>
            </w:rPr>
            <w:t>Handtekening van degene die dit formulier invult</w:t>
          </w:r>
        </w:p>
      </w:docPartBody>
    </w:docPart>
    <w:docPart>
      <w:docPartPr>
        <w:name w:val="0CEC71F41F0F4906A2AD2AC4E94E88D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CDE3456-844C-470E-9111-051ACEC89AF0}"/>
      </w:docPartPr>
      <w:docPartBody>
        <w:p w:rsidR="008926C5" w:rsidRDefault="00000000">
          <w:pPr>
            <w:pStyle w:val="0CEC71F41F0F4906A2AD2AC4E94E88D1"/>
          </w:pPr>
          <w:r w:rsidRPr="00FA3EB3">
            <w:rPr>
              <w:lang w:bidi="nl-NL"/>
            </w:rPr>
            <w:t>Naam van degene die dit formulier invult (in</w:t>
          </w:r>
          <w:r>
            <w:rPr>
              <w:lang w:bidi="nl-NL"/>
            </w:rPr>
            <w:t> </w:t>
          </w:r>
          <w:r w:rsidRPr="00FA3EB3">
            <w:rPr>
              <w:lang w:bidi="nl-NL"/>
            </w:rPr>
            <w:t>blokletters)</w:t>
          </w:r>
        </w:p>
      </w:docPartBody>
    </w:docPart>
    <w:docPart>
      <w:docPartPr>
        <w:name w:val="A289426BAC0A44738ACED35C2AB25EA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9A89ED3-ACBC-41B5-95AD-47800ED901FA}"/>
      </w:docPartPr>
      <w:docPartBody>
        <w:p w:rsidR="008926C5" w:rsidRDefault="00000000">
          <w:pPr>
            <w:pStyle w:val="A289426BAC0A44738ACED35C2AB25EAF"/>
          </w:pPr>
          <w:r w:rsidRPr="00FA3EB3">
            <w:rPr>
              <w:lang w:bidi="nl-NL"/>
            </w:rPr>
            <w:t>Datum van handtekening</w:t>
          </w:r>
        </w:p>
      </w:docPartBody>
    </w:docPart>
    <w:docPart>
      <w:docPartPr>
        <w:name w:val="5133972786F4461CBE4C1478945D8F1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0FE130F-2B61-4286-A484-3DD0D7D88D87}"/>
      </w:docPartPr>
      <w:docPartBody>
        <w:p w:rsidR="008926C5" w:rsidRDefault="00000000">
          <w:pPr>
            <w:pStyle w:val="5133972786F4461CBE4C1478945D8F19"/>
          </w:pPr>
          <w:r w:rsidRPr="00FA3EB3">
            <w:rPr>
              <w:lang w:bidi="nl-NL"/>
            </w:rPr>
            <w:t>MM</w:t>
          </w:r>
        </w:p>
      </w:docPartBody>
    </w:docPart>
    <w:docPart>
      <w:docPartPr>
        <w:name w:val="B381481E755640939A77E1382365293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013726C-F068-4A03-9282-34212561E184}"/>
      </w:docPartPr>
      <w:docPartBody>
        <w:p w:rsidR="008926C5" w:rsidRDefault="00000000">
          <w:pPr>
            <w:pStyle w:val="B381481E755640939A77E13823652930"/>
          </w:pPr>
          <w:r w:rsidRPr="00FA3EB3">
            <w:rPr>
              <w:lang w:bidi="nl-NL"/>
            </w:rPr>
            <w:t>DD</w:t>
          </w:r>
        </w:p>
      </w:docPartBody>
    </w:docPart>
    <w:docPart>
      <w:docPartPr>
        <w:name w:val="1B08DD4C4C874B2BAC5BC5E9639A1BA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6469158-D7EC-48C6-B125-1DD0343AC69B}"/>
      </w:docPartPr>
      <w:docPartBody>
        <w:p w:rsidR="008926C5" w:rsidRDefault="00000000">
          <w:pPr>
            <w:pStyle w:val="1B08DD4C4C874B2BAC5BC5E9639A1BA9"/>
          </w:pPr>
          <w:r w:rsidRPr="00FA3EB3">
            <w:rPr>
              <w:lang w:bidi="nl-NL"/>
            </w:rPr>
            <w:t>JJ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5F69"/>
    <w:rsid w:val="007E5F69"/>
    <w:rsid w:val="008926C5"/>
    <w:rsid w:val="00AD6442"/>
    <w:rsid w:val="00E87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Labels">
    <w:name w:val="Labels"/>
    <w:basedOn w:val="Standaard"/>
    <w:qFormat/>
    <w:pPr>
      <w:spacing w:after="0"/>
    </w:pPr>
    <w:rPr>
      <w:rFonts w:eastAsiaTheme="minorHAnsi"/>
      <w:sz w:val="18"/>
      <w:lang w:eastAsia="en-US"/>
    </w:rPr>
  </w:style>
  <w:style w:type="paragraph" w:customStyle="1" w:styleId="552D043DF709449591310E247CB9347C">
    <w:name w:val="552D043DF709449591310E247CB9347C"/>
  </w:style>
  <w:style w:type="paragraph" w:customStyle="1" w:styleId="2BBC7FBC565B40D3B9D6CA43DE36BBDA">
    <w:name w:val="2BBC7FBC565B40D3B9D6CA43DE36BBDA"/>
  </w:style>
  <w:style w:type="paragraph" w:customStyle="1" w:styleId="194D541124BD4E8D89D5560E04D50C36">
    <w:name w:val="194D541124BD4E8D89D5560E04D50C36"/>
  </w:style>
  <w:style w:type="paragraph" w:customStyle="1" w:styleId="3210408986374DBD9CD83A93B89B4673">
    <w:name w:val="3210408986374DBD9CD83A93B89B4673"/>
  </w:style>
  <w:style w:type="character" w:styleId="Nadruk">
    <w:name w:val="Emphasis"/>
    <w:basedOn w:val="Standaardalinea-lettertype"/>
    <w:uiPriority w:val="20"/>
    <w:qFormat/>
    <w:rsid w:val="007E5F69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2BE1BF661F754A4FB35B36BDB02F5D10">
    <w:name w:val="2BE1BF661F754A4FB35B36BDB02F5D10"/>
  </w:style>
  <w:style w:type="paragraph" w:customStyle="1" w:styleId="BE57C80DB30B44FAA2F030B7647DD5EC">
    <w:name w:val="BE57C80DB30B44FAA2F030B7647DD5EC"/>
  </w:style>
  <w:style w:type="paragraph" w:customStyle="1" w:styleId="21C8986EF2DB4387BEA12C73E9FC08B6">
    <w:name w:val="21C8986EF2DB4387BEA12C73E9FC08B6"/>
  </w:style>
  <w:style w:type="paragraph" w:customStyle="1" w:styleId="0CEC71F41F0F4906A2AD2AC4E94E88D1">
    <w:name w:val="0CEC71F41F0F4906A2AD2AC4E94E88D1"/>
  </w:style>
  <w:style w:type="paragraph" w:customStyle="1" w:styleId="A289426BAC0A44738ACED35C2AB25EAF">
    <w:name w:val="A289426BAC0A44738ACED35C2AB25EAF"/>
  </w:style>
  <w:style w:type="paragraph" w:customStyle="1" w:styleId="5133972786F4461CBE4C1478945D8F19">
    <w:name w:val="5133972786F4461CBE4C1478945D8F19"/>
  </w:style>
  <w:style w:type="paragraph" w:customStyle="1" w:styleId="B381481E755640939A77E13823652930">
    <w:name w:val="B381481E755640939A77E13823652930"/>
  </w:style>
  <w:style w:type="paragraph" w:customStyle="1" w:styleId="1B08DD4C4C874B2BAC5BC5E9639A1BA9">
    <w:name w:val="1B08DD4C4C874B2BAC5BC5E9639A1BA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CCD373B-0576-4E44-A284-0B50CBA69F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Updateformulier voor de zorgpraktijk</Template>
  <TotalTime>0</TotalTime>
  <Pages>2</Pages>
  <Words>343</Words>
  <Characters>1887</Characters>
  <Application>Microsoft Office Word</Application>
  <DocSecurity>0</DocSecurity>
  <Lines>15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2024-05-08T22:22:00Z</dcterms:created>
  <dcterms:modified xsi:type="dcterms:W3CDTF">2024-05-08T22:22:00Z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