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600" w:firstRow="0" w:lastRow="0" w:firstColumn="0" w:lastColumn="0" w:noHBand="1" w:noVBand="1"/>
      </w:tblPr>
      <w:tblGrid>
        <w:gridCol w:w="6930"/>
        <w:gridCol w:w="2060"/>
      </w:tblGrid>
      <w:tr w:rsidR="0051660F" w:rsidRPr="00FA3EB3" w14:paraId="5B60D9FE" w14:textId="77777777" w:rsidTr="00BB1EA4">
        <w:trPr>
          <w:trHeight w:val="1728"/>
        </w:trPr>
        <w:tc>
          <w:tcPr>
            <w:tcW w:w="6930" w:type="dxa"/>
            <w:vAlign w:val="center"/>
          </w:tcPr>
          <w:p w14:paraId="2D647AA4" w14:textId="245E15EA" w:rsidR="00F75105" w:rsidRPr="00BB1EA4" w:rsidRDefault="00F75105" w:rsidP="00F75105">
            <w:pPr>
              <w:pStyle w:val="Titel"/>
              <w:rPr>
                <w:sz w:val="44"/>
                <w:szCs w:val="44"/>
              </w:rPr>
            </w:pPr>
            <w:r w:rsidRPr="00BB1EA4">
              <w:rPr>
                <w:color w:val="auto"/>
                <w:sz w:val="44"/>
                <w:szCs w:val="44"/>
              </w:rPr>
              <w:t>Formulier voor</w:t>
            </w:r>
            <w:r w:rsidR="00BB1EA4" w:rsidRPr="00BB1EA4">
              <w:rPr>
                <w:color w:val="auto"/>
                <w:sz w:val="44"/>
                <w:szCs w:val="44"/>
              </w:rPr>
              <w:t xml:space="preserve"> </w:t>
            </w:r>
            <w:r w:rsidRPr="00BB1EA4">
              <w:rPr>
                <w:color w:val="auto"/>
                <w:sz w:val="44"/>
                <w:szCs w:val="44"/>
              </w:rPr>
              <w:t>herroeping</w:t>
            </w:r>
          </w:p>
        </w:tc>
        <w:tc>
          <w:tcPr>
            <w:tcW w:w="2060" w:type="dxa"/>
            <w:vAlign w:val="center"/>
          </w:tcPr>
          <w:p w14:paraId="02C1AEF0" w14:textId="5780F730" w:rsidR="00E3286D" w:rsidRPr="00FA3EB3" w:rsidRDefault="00BB121D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A217CC" wp14:editId="5F71E76C">
                  <wp:simplePos x="0" y="0"/>
                  <wp:positionH relativeFrom="page">
                    <wp:posOffset>1031875</wp:posOffset>
                  </wp:positionH>
                  <wp:positionV relativeFrom="paragraph">
                    <wp:posOffset>-339090</wp:posOffset>
                  </wp:positionV>
                  <wp:extent cx="1859915" cy="1558290"/>
                  <wp:effectExtent l="0" t="0" r="6985" b="381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t="20409" r="12755" b="21861"/>
                          <a:stretch/>
                        </pic:blipFill>
                        <pic:spPr bwMode="auto">
                          <a:xfrm>
                            <a:off x="0" y="0"/>
                            <a:ext cx="1859915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97D6F2" w14:textId="568C17FC" w:rsidR="00E3286D" w:rsidRPr="00FA3EB3" w:rsidRDefault="00E3286D" w:rsidP="003B49EC"/>
    <w:p w14:paraId="351DBB16" w14:textId="3B3D9C01" w:rsidR="00E3286D" w:rsidRPr="00BB121D" w:rsidRDefault="00BB121D" w:rsidP="00FD35A6">
      <w:pPr>
        <w:pStyle w:val="Kop1"/>
        <w:rPr>
          <w:color w:val="auto"/>
        </w:rPr>
      </w:pPr>
      <w:r w:rsidRPr="00BB121D">
        <w:rPr>
          <w:rStyle w:val="Zwaar"/>
          <w:rFonts w:ascii="Arial" w:hAnsi="Arial" w:cs="Arial"/>
          <w:b/>
          <w:bCs w:val="0"/>
          <w:color w:val="auto"/>
          <w:szCs w:val="21"/>
          <w:shd w:val="clear" w:color="auto" w:fill="FFFFFF"/>
        </w:rPr>
        <w:t>Informatie rondom retour</w:t>
      </w:r>
      <w:r w:rsidRPr="00BB121D">
        <w:rPr>
          <w:rStyle w:val="Zwaar"/>
          <w:rFonts w:ascii="Arial" w:hAnsi="Arial" w:cs="Arial"/>
          <w:b/>
          <w:bCs w:val="0"/>
          <w:color w:val="auto"/>
          <w:szCs w:val="21"/>
          <w:shd w:val="clear" w:color="auto" w:fill="FFFFFF"/>
        </w:rPr>
        <w:t>.</w:t>
      </w:r>
    </w:p>
    <w:p w14:paraId="2D80A1FB" w14:textId="77777777" w:rsidR="0042519F" w:rsidRDefault="0042519F" w:rsidP="00BB121D">
      <w:pP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</w:pPr>
    </w:p>
    <w:p w14:paraId="595C6D51" w14:textId="3A42BE05" w:rsidR="00BB121D" w:rsidRDefault="00BB121D" w:rsidP="00BB121D">
      <w:pP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</w:pP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 xml:space="preserve">U heeft het recht uw bestelling tot 14 dagen na ontvangst zonder opgave van reden te annuleren. U heeft na annulering nogmaals 14 dagen om uw product retour te sturen. U krijgt dan het volledige orderbedrag inclusief verzendkosten gecrediteerd. Enkel de kosten voor retour van u thuis naar de webwinkel zijn voor eigen rekening. Indien u gebruik maakt van uw herroepingsrecht, zal het product met alle geleverde toebehoren en - indien redelijkerwijze mogelijk - in de originele staat en verpakking aan de ondernemer geretourneerd worden. Om gebruik te maken van dit recht kunt u contact met ons opnemen via </w:t>
      </w:r>
      <w:r w:rsidR="00A741D2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info</w:t>
      </w: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@</w:t>
      </w:r>
      <w:r w:rsidR="00A741D2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vip-queen</w:t>
      </w: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.nl. Wij zullen vervolgens het verschuldigde orderbedrag binnen 14 dagen na aanmelding van uw retour terugstorten mits het product reeds in goede orde retour ontvangen is.</w:t>
      </w:r>
      <w: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 xml:space="preserve"> </w:t>
      </w:r>
    </w:p>
    <w:p w14:paraId="0D5D4DA0" w14:textId="43762C7C" w:rsidR="00A741D2" w:rsidRPr="0042519F" w:rsidRDefault="00A741D2" w:rsidP="00BB121D">
      <w:pPr>
        <w:rPr>
          <w:rFonts w:ascii="Arial" w:eastAsia="Times New Roman" w:hAnsi="Arial"/>
          <w:bCs/>
          <w:color w:val="434445"/>
          <w:sz w:val="21"/>
          <w:szCs w:val="21"/>
          <w:u w:val="single"/>
          <w:shd w:val="clear" w:color="auto" w:fill="FFFFFF"/>
          <w:lang w:eastAsia="nl-NL"/>
        </w:rPr>
      </w:pPr>
      <w:r w:rsidRPr="0042519F">
        <w:rPr>
          <w:rFonts w:ascii="Arial" w:eastAsia="Times New Roman" w:hAnsi="Arial"/>
          <w:bCs/>
          <w:color w:val="434445"/>
          <w:sz w:val="21"/>
          <w:szCs w:val="21"/>
          <w:u w:val="single"/>
          <w:shd w:val="clear" w:color="auto" w:fill="FFFFFF"/>
          <w:lang w:eastAsia="nl-NL"/>
        </w:rPr>
        <w:t>Uitzonderingen zijn:</w:t>
      </w:r>
    </w:p>
    <w:p w14:paraId="6E351D8E" w14:textId="7854320D" w:rsidR="00BB121D" w:rsidRDefault="00BB121D" w:rsidP="00BB12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55DDC">
        <w:rPr>
          <w:rFonts w:ascii="Arial" w:hAnsi="Arial" w:cs="Arial"/>
        </w:rPr>
        <w:t>Bij verzegelde producten. Wanneer de verzegeling verbroken is zijn bij deze producten niet retourneerbaar.</w:t>
      </w:r>
      <w:r>
        <w:rPr>
          <w:rFonts w:ascii="Arial" w:hAnsi="Arial" w:cs="Arial"/>
        </w:rPr>
        <w:br/>
        <w:t>- D</w:t>
      </w:r>
      <w:r w:rsidRPr="00955DDC">
        <w:rPr>
          <w:rFonts w:ascii="Arial" w:hAnsi="Arial" w:cs="Arial"/>
        </w:rPr>
        <w:t>ie door de ondernemer tot stand zijn gebracht overeenkomstig specificaties van de consument;</w:t>
      </w:r>
      <w:r>
        <w:rPr>
          <w:rFonts w:ascii="Arial" w:hAnsi="Arial" w:cs="Arial"/>
        </w:rPr>
        <w:br/>
        <w:t>- D</w:t>
      </w:r>
      <w:r w:rsidRPr="00955DDC">
        <w:rPr>
          <w:rFonts w:ascii="Arial" w:hAnsi="Arial" w:cs="Arial"/>
        </w:rPr>
        <w:t>ie duidelijk persoonlijk van aard zijn;</w:t>
      </w:r>
      <w:r>
        <w:rPr>
          <w:rFonts w:ascii="Arial" w:hAnsi="Arial" w:cs="Arial"/>
        </w:rPr>
        <w:br/>
        <w:t xml:space="preserve">- </w:t>
      </w:r>
      <w:r w:rsidR="0071389C">
        <w:rPr>
          <w:rFonts w:ascii="Arial" w:hAnsi="Arial" w:cs="Arial"/>
        </w:rPr>
        <w:t>D</w:t>
      </w:r>
      <w:r w:rsidRPr="00955DDC">
        <w:rPr>
          <w:rFonts w:ascii="Arial" w:hAnsi="Arial" w:cs="Arial"/>
        </w:rPr>
        <w:t>ie door hun aard niet kunnen worden teruggezonden;</w:t>
      </w:r>
      <w:r>
        <w:rPr>
          <w:rFonts w:ascii="Arial" w:hAnsi="Arial" w:cs="Arial"/>
        </w:rPr>
        <w:br/>
      </w:r>
      <w:r w:rsidR="00A741D2">
        <w:rPr>
          <w:rFonts w:ascii="Arial" w:hAnsi="Arial" w:cs="Arial"/>
        </w:rPr>
        <w:t>- D</w:t>
      </w:r>
      <w:r w:rsidRPr="00955DDC">
        <w:rPr>
          <w:rFonts w:ascii="Arial" w:hAnsi="Arial" w:cs="Arial"/>
        </w:rPr>
        <w:t>ie snel kunnen bederven of verouderen;</w:t>
      </w:r>
      <w:r w:rsidR="00A741D2">
        <w:rPr>
          <w:rFonts w:ascii="Arial" w:hAnsi="Arial" w:cs="Arial"/>
        </w:rPr>
        <w:br/>
        <w:t>- W</w:t>
      </w:r>
      <w:r w:rsidRPr="00955DDC">
        <w:rPr>
          <w:rFonts w:ascii="Arial" w:hAnsi="Arial" w:cs="Arial"/>
        </w:rPr>
        <w:t>aarvan de prijs gebonden is aan schommelingen op de financiële markt waarop de ondernemer geen invloed heeft;</w:t>
      </w:r>
      <w:r w:rsidR="00A741D2">
        <w:rPr>
          <w:rFonts w:ascii="Arial" w:hAnsi="Arial" w:cs="Arial"/>
        </w:rPr>
        <w:br/>
        <w:t>- V</w:t>
      </w:r>
      <w:r w:rsidRPr="00955DDC">
        <w:rPr>
          <w:rFonts w:ascii="Arial" w:hAnsi="Arial" w:cs="Arial"/>
        </w:rPr>
        <w:t>oor losse kranten en tijdschriften;</w:t>
      </w:r>
      <w:r w:rsidR="00A741D2">
        <w:rPr>
          <w:rFonts w:ascii="Arial" w:hAnsi="Arial" w:cs="Arial"/>
        </w:rPr>
        <w:br/>
        <w:t>- V</w:t>
      </w:r>
      <w:r w:rsidRPr="00955DDC">
        <w:rPr>
          <w:rFonts w:ascii="Arial" w:hAnsi="Arial" w:cs="Arial"/>
        </w:rPr>
        <w:t>oor audio- en video-opnamen en computersoftware waarvan de consument de verzegeling heeft verbroken.</w:t>
      </w:r>
    </w:p>
    <w:p w14:paraId="2B014ED4" w14:textId="6C39D83B" w:rsidR="00A741D2" w:rsidRDefault="00A741D2" w:rsidP="00BB121D">
      <w:pPr>
        <w:rPr>
          <w:rFonts w:ascii="Arial" w:hAnsi="Arial" w:cs="Arial"/>
        </w:rPr>
      </w:pPr>
    </w:p>
    <w:p w14:paraId="022938A3" w14:textId="77777777" w:rsidR="00A741D2" w:rsidRPr="00955DDC" w:rsidRDefault="00A741D2" w:rsidP="00BB121D">
      <w:pPr>
        <w:rPr>
          <w:rFonts w:ascii="Arial" w:hAnsi="Arial" w:cs="Arial"/>
        </w:rPr>
      </w:pPr>
    </w:p>
    <w:p w14:paraId="4D0188BD" w14:textId="06BBD48A" w:rsidR="00BB121D" w:rsidRPr="00D21259" w:rsidRDefault="00BB121D" w:rsidP="00BB121D">
      <w:pPr>
        <w:ind w:left="426"/>
        <w:rPr>
          <w:rFonts w:ascii="Times" w:eastAsia="Times New Roman" w:hAnsi="Times"/>
          <w:sz w:val="20"/>
          <w:szCs w:val="20"/>
          <w:lang w:eastAsia="nl-NL"/>
        </w:rPr>
      </w:pPr>
    </w:p>
    <w:p w14:paraId="7F963C14" w14:textId="197BDC5A" w:rsidR="00FD35A6" w:rsidRPr="00FA3EB3" w:rsidRDefault="00A741D2" w:rsidP="00B05045">
      <w:r>
        <w:t>Identiteit ondernemer.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6"/>
        <w:gridCol w:w="3049"/>
        <w:gridCol w:w="2598"/>
        <w:gridCol w:w="2411"/>
      </w:tblGrid>
      <w:tr w:rsidR="00687CFB" w:rsidRPr="00FA3EB3" w14:paraId="00DFFAA4" w14:textId="77777777" w:rsidTr="00281661">
        <w:trPr>
          <w:trHeight w:val="544"/>
        </w:trPr>
        <w:tc>
          <w:tcPr>
            <w:tcW w:w="2686" w:type="dxa"/>
            <w:vMerge w:val="restart"/>
          </w:tcPr>
          <w:p w14:paraId="418BB5F7" w14:textId="2A947C9D" w:rsidR="00687CFB" w:rsidRPr="00FA3EB3" w:rsidRDefault="00A741D2" w:rsidP="00FD35A6">
            <w:pPr>
              <w:pStyle w:val="Labels"/>
            </w:pPr>
            <w:r>
              <w:t>Bedrijf</w:t>
            </w:r>
          </w:p>
        </w:tc>
        <w:tc>
          <w:tcPr>
            <w:tcW w:w="3049" w:type="dxa"/>
            <w:shd w:val="clear" w:color="auto" w:fill="FFFFFF" w:themeFill="background1"/>
          </w:tcPr>
          <w:p w14:paraId="27D09162" w14:textId="0CC5258E" w:rsidR="00687CFB" w:rsidRPr="00FA3EB3" w:rsidRDefault="00281661" w:rsidP="00FD35A6">
            <w:r>
              <w:t>Vip-Queen</w:t>
            </w:r>
          </w:p>
        </w:tc>
        <w:sdt>
          <w:sdtPr>
            <w:id w:val="12430037"/>
            <w:placeholder>
              <w:docPart w:val="552D043DF709449591310E247CB9347C"/>
            </w:placeholder>
            <w:temporary/>
            <w:showingPlcHdr/>
            <w15:appearance w15:val="hidden"/>
          </w:sdtPr>
          <w:sdtContent>
            <w:tc>
              <w:tcPr>
                <w:tcW w:w="2598" w:type="dxa"/>
                <w:vMerge w:val="restart"/>
              </w:tcPr>
              <w:p w14:paraId="07662F7A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Adres </w:t>
                </w:r>
              </w:p>
              <w:p w14:paraId="76380ABF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Zoals plaats </w:t>
                </w:r>
              </w:p>
              <w:p w14:paraId="5F0140C3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en postcode</w:t>
                </w:r>
              </w:p>
            </w:tc>
          </w:sdtContent>
        </w:sdt>
        <w:tc>
          <w:tcPr>
            <w:tcW w:w="2411" w:type="dxa"/>
            <w:vMerge w:val="restart"/>
            <w:shd w:val="clear" w:color="auto" w:fill="FFFFFF" w:themeFill="background1"/>
          </w:tcPr>
          <w:p w14:paraId="05440A20" w14:textId="77777777" w:rsidR="00687CFB" w:rsidRDefault="00281661" w:rsidP="00FD35A6">
            <w:r>
              <w:t>Twentepoort West 42</w:t>
            </w:r>
          </w:p>
          <w:p w14:paraId="4E1E70F3" w14:textId="353576B8" w:rsidR="00281661" w:rsidRPr="00FA3EB3" w:rsidRDefault="00281661" w:rsidP="00FD35A6">
            <w:r>
              <w:t>7609 RD, Almelo</w:t>
            </w:r>
          </w:p>
        </w:tc>
      </w:tr>
      <w:tr w:rsidR="00687CFB" w:rsidRPr="00FA3EB3" w14:paraId="685437DA" w14:textId="77777777" w:rsidTr="00281661">
        <w:trPr>
          <w:trHeight w:val="544"/>
        </w:trPr>
        <w:tc>
          <w:tcPr>
            <w:tcW w:w="2686" w:type="dxa"/>
            <w:vMerge/>
          </w:tcPr>
          <w:p w14:paraId="2B9F0952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49" w:type="dxa"/>
          </w:tcPr>
          <w:p w14:paraId="0F355AEC" w14:textId="77777777" w:rsidR="00687CFB" w:rsidRPr="00FA3EB3" w:rsidRDefault="00687CFB" w:rsidP="00FD35A6"/>
        </w:tc>
        <w:tc>
          <w:tcPr>
            <w:tcW w:w="2598" w:type="dxa"/>
            <w:vMerge/>
          </w:tcPr>
          <w:p w14:paraId="0CEDBD55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11" w:type="dxa"/>
            <w:vMerge/>
            <w:shd w:val="clear" w:color="auto" w:fill="FFFFFF" w:themeFill="background1"/>
          </w:tcPr>
          <w:p w14:paraId="17851A72" w14:textId="77777777" w:rsidR="00687CFB" w:rsidRPr="00FA3EB3" w:rsidRDefault="00687CFB" w:rsidP="00FD35A6"/>
        </w:tc>
      </w:tr>
      <w:tr w:rsidR="00FD35A6" w:rsidRPr="00FA3EB3" w14:paraId="072CA492" w14:textId="77777777" w:rsidTr="00281661">
        <w:sdt>
          <w:sdtPr>
            <w:id w:val="886532508"/>
            <w:placeholder>
              <w:docPart w:val="2BBC7FBC565B40D3B9D6CA43DE36BBDA"/>
            </w:placeholder>
            <w:temporary/>
            <w:showingPlcHdr/>
            <w15:appearance w15:val="hidden"/>
          </w:sdtPr>
          <w:sdtContent>
            <w:tc>
              <w:tcPr>
                <w:tcW w:w="2686" w:type="dxa"/>
              </w:tcPr>
              <w:p w14:paraId="01EFA3BE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Telefoon</w:t>
                </w:r>
              </w:p>
            </w:tc>
          </w:sdtContent>
        </w:sdt>
        <w:tc>
          <w:tcPr>
            <w:tcW w:w="3049" w:type="dxa"/>
            <w:shd w:val="clear" w:color="auto" w:fill="FFFFFF" w:themeFill="background1"/>
          </w:tcPr>
          <w:p w14:paraId="61695D47" w14:textId="62F0790F" w:rsidR="00FD35A6" w:rsidRPr="00FA3EB3" w:rsidRDefault="00281661" w:rsidP="00FD35A6">
            <w:r>
              <w:t>06-13405594</w:t>
            </w:r>
          </w:p>
        </w:tc>
        <w:tc>
          <w:tcPr>
            <w:tcW w:w="2598" w:type="dxa"/>
          </w:tcPr>
          <w:p w14:paraId="222C61E9" w14:textId="45C3ECBF" w:rsidR="00FD35A6" w:rsidRPr="00FA3EB3" w:rsidRDefault="00281661" w:rsidP="00FD35A6">
            <w:pPr>
              <w:pStyle w:val="Labels"/>
            </w:pPr>
            <w:r>
              <w:t xml:space="preserve">Kvk </w:t>
            </w:r>
          </w:p>
        </w:tc>
        <w:tc>
          <w:tcPr>
            <w:tcW w:w="2411" w:type="dxa"/>
            <w:shd w:val="clear" w:color="auto" w:fill="FFFFFF" w:themeFill="background1"/>
          </w:tcPr>
          <w:p w14:paraId="1BB4EE74" w14:textId="3D8A7617" w:rsidR="00FD35A6" w:rsidRPr="00FA3EB3" w:rsidRDefault="00281661" w:rsidP="00FD35A6">
            <w:r>
              <w:t>86692186</w:t>
            </w:r>
          </w:p>
        </w:tc>
      </w:tr>
      <w:tr w:rsidR="00FD35A6" w:rsidRPr="00FA3EB3" w14:paraId="688A461F" w14:textId="77777777" w:rsidTr="00281661">
        <w:sdt>
          <w:sdtPr>
            <w:id w:val="582024383"/>
            <w:placeholder>
              <w:docPart w:val="194D541124BD4E8D89D5560E04D50C36"/>
            </w:placeholder>
            <w:temporary/>
            <w:showingPlcHdr/>
            <w15:appearance w15:val="hidden"/>
          </w:sdtPr>
          <w:sdtContent>
            <w:tc>
              <w:tcPr>
                <w:tcW w:w="2686" w:type="dxa"/>
              </w:tcPr>
              <w:p w14:paraId="56B23301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E-mailadres praktijk</w:t>
                </w:r>
              </w:p>
            </w:tc>
          </w:sdtContent>
        </w:sdt>
        <w:tc>
          <w:tcPr>
            <w:tcW w:w="3049" w:type="dxa"/>
            <w:shd w:val="clear" w:color="auto" w:fill="FFFFFF" w:themeFill="background1"/>
          </w:tcPr>
          <w:p w14:paraId="0D5B8F86" w14:textId="20B29EA6" w:rsidR="00FD35A6" w:rsidRPr="00FA3EB3" w:rsidRDefault="00281661" w:rsidP="00FD35A6">
            <w:r>
              <w:t>info@vip-queen.nl</w:t>
            </w:r>
          </w:p>
        </w:tc>
        <w:sdt>
          <w:sdtPr>
            <w:id w:val="418147833"/>
            <w:placeholder>
              <w:docPart w:val="3210408986374DBD9CD83A93B89B4673"/>
            </w:placeholder>
            <w:temporary/>
            <w:showingPlcHdr/>
            <w15:appearance w15:val="hidden"/>
          </w:sdtPr>
          <w:sdtContent>
            <w:tc>
              <w:tcPr>
                <w:tcW w:w="2598" w:type="dxa"/>
              </w:tcPr>
              <w:p w14:paraId="0C9DB936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Website</w:t>
                </w:r>
              </w:p>
            </w:tc>
          </w:sdtContent>
        </w:sdt>
        <w:tc>
          <w:tcPr>
            <w:tcW w:w="2411" w:type="dxa"/>
            <w:shd w:val="clear" w:color="auto" w:fill="FFFFFF" w:themeFill="background1"/>
          </w:tcPr>
          <w:p w14:paraId="19D70291" w14:textId="3CEB7CC3" w:rsidR="00FD35A6" w:rsidRPr="00FA3EB3" w:rsidRDefault="00281661" w:rsidP="00FD35A6">
            <w:r>
              <w:t>www.vip-queen.nl</w:t>
            </w:r>
          </w:p>
        </w:tc>
      </w:tr>
    </w:tbl>
    <w:p w14:paraId="629FE1D6" w14:textId="7CB6ADB7" w:rsidR="00FD35A6" w:rsidRDefault="00FD35A6" w:rsidP="00FD35A6">
      <w:pPr>
        <w:rPr>
          <w:lang w:val="en-US"/>
        </w:rPr>
      </w:pPr>
    </w:p>
    <w:p w14:paraId="0733422A" w14:textId="77777777" w:rsidR="00281661" w:rsidRDefault="00281661" w:rsidP="00FD35A6">
      <w:pPr>
        <w:rPr>
          <w:lang w:val="en-US"/>
        </w:rPr>
      </w:pPr>
    </w:p>
    <w:p w14:paraId="0117D499" w14:textId="623A4E94" w:rsidR="00982977" w:rsidRDefault="00982977" w:rsidP="00FD35A6">
      <w:pPr>
        <w:rPr>
          <w:lang w:val="en-US"/>
        </w:rPr>
      </w:pPr>
    </w:p>
    <w:p w14:paraId="71E57D4C" w14:textId="0C04BE47" w:rsidR="00982977" w:rsidRDefault="00982977" w:rsidP="00FD35A6">
      <w:pPr>
        <w:rPr>
          <w:lang w:val="en-US"/>
        </w:rPr>
      </w:pPr>
    </w:p>
    <w:p w14:paraId="2D047266" w14:textId="1EA58D45" w:rsidR="00982977" w:rsidRDefault="00982977" w:rsidP="00FD35A6">
      <w:pPr>
        <w:rPr>
          <w:lang w:val="en-US"/>
        </w:rPr>
      </w:pPr>
    </w:p>
    <w:p w14:paraId="50295E37" w14:textId="5E104F20" w:rsidR="00982977" w:rsidRDefault="00982977" w:rsidP="00FD35A6">
      <w:pPr>
        <w:rPr>
          <w:lang w:val="en-US"/>
        </w:rPr>
      </w:pPr>
    </w:p>
    <w:p w14:paraId="32B87516" w14:textId="6970AD7F" w:rsidR="00982977" w:rsidRDefault="00982977" w:rsidP="00FD35A6">
      <w:pPr>
        <w:rPr>
          <w:lang w:val="en-US"/>
        </w:rPr>
      </w:pPr>
    </w:p>
    <w:p w14:paraId="22BCDF8B" w14:textId="723B56BA" w:rsidR="00982977" w:rsidRDefault="0042519F" w:rsidP="00FD35A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6CEF1DDE" wp14:editId="1837898C">
            <wp:simplePos x="0" y="0"/>
            <wp:positionH relativeFrom="page">
              <wp:posOffset>5305425</wp:posOffset>
            </wp:positionH>
            <wp:positionV relativeFrom="paragraph">
              <wp:posOffset>-868680</wp:posOffset>
            </wp:positionV>
            <wp:extent cx="2676525" cy="267652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C7CF" w14:textId="4890B34C" w:rsidR="00982977" w:rsidRDefault="00982977" w:rsidP="00FD35A6">
      <w:pPr>
        <w:rPr>
          <w:lang w:val="en-US"/>
        </w:rPr>
      </w:pPr>
    </w:p>
    <w:p w14:paraId="5A7E16DE" w14:textId="44601E43" w:rsidR="00982977" w:rsidRDefault="00982977" w:rsidP="00FD35A6">
      <w:pPr>
        <w:rPr>
          <w:lang w:val="en-US"/>
        </w:rPr>
      </w:pPr>
    </w:p>
    <w:p w14:paraId="639CB608" w14:textId="0E004C64" w:rsidR="00982977" w:rsidRDefault="00982977" w:rsidP="00FD35A6">
      <w:pPr>
        <w:rPr>
          <w:lang w:val="en-US"/>
        </w:rPr>
      </w:pPr>
    </w:p>
    <w:p w14:paraId="35D8F460" w14:textId="55EC46F3" w:rsidR="00982977" w:rsidRDefault="00982977" w:rsidP="00FD35A6">
      <w:pPr>
        <w:rPr>
          <w:lang w:val="en-US"/>
        </w:rPr>
      </w:pPr>
    </w:p>
    <w:p w14:paraId="2D6F3AD4" w14:textId="0CD45FA2" w:rsidR="00982977" w:rsidRPr="001C49E2" w:rsidRDefault="00982977" w:rsidP="00FD35A6">
      <w:pPr>
        <w:rPr>
          <w:lang w:val="en-US"/>
        </w:rPr>
      </w:pPr>
    </w:p>
    <w:tbl>
      <w:tblPr>
        <w:tblStyle w:val="Kantooruren"/>
        <w:tblW w:w="7513" w:type="dxa"/>
        <w:tblLayout w:type="fixed"/>
        <w:tblLook w:val="0620" w:firstRow="1" w:lastRow="0" w:firstColumn="0" w:lastColumn="0" w:noHBand="1" w:noVBand="1"/>
      </w:tblPr>
      <w:tblGrid>
        <w:gridCol w:w="2977"/>
        <w:gridCol w:w="3233"/>
        <w:gridCol w:w="1303"/>
      </w:tblGrid>
      <w:tr w:rsidR="00982977" w:rsidRPr="00FA3EB3" w14:paraId="4FDFDC22" w14:textId="77777777" w:rsidTr="00A14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7" w:type="dxa"/>
          </w:tcPr>
          <w:p w14:paraId="12209169" w14:textId="39FEA4C5" w:rsidR="00982977" w:rsidRPr="0042519F" w:rsidRDefault="0042519F" w:rsidP="00FA3EB3">
            <w:pPr>
              <w:rPr>
                <w:rStyle w:val="Nadruk"/>
                <w:b w:val="0"/>
                <w:sz w:val="24"/>
                <w:szCs w:val="24"/>
              </w:rPr>
            </w:pPr>
            <w:r w:rsidRPr="0042519F">
              <w:rPr>
                <w:rStyle w:val="Nadruk"/>
                <w:sz w:val="24"/>
                <w:szCs w:val="24"/>
              </w:rPr>
              <w:t>GEGEVENS</w:t>
            </w:r>
          </w:p>
          <w:p w14:paraId="2AA7B2EC" w14:textId="61298D5A" w:rsidR="0042519F" w:rsidRPr="00FA3EB3" w:rsidRDefault="0042519F" w:rsidP="00FA3EB3">
            <w:pPr>
              <w:rPr>
                <w:rStyle w:val="Nadruk"/>
              </w:rPr>
            </w:pPr>
          </w:p>
        </w:tc>
        <w:tc>
          <w:tcPr>
            <w:tcW w:w="3233" w:type="dxa"/>
          </w:tcPr>
          <w:p w14:paraId="7E87DBF3" w14:textId="77777777" w:rsidR="00982977" w:rsidRPr="00FA3EB3" w:rsidRDefault="00982977" w:rsidP="00FD35A6"/>
        </w:tc>
        <w:tc>
          <w:tcPr>
            <w:tcW w:w="1303" w:type="dxa"/>
          </w:tcPr>
          <w:p w14:paraId="3D0DFFC6" w14:textId="77777777" w:rsidR="00982977" w:rsidRPr="00FA3EB3" w:rsidRDefault="00982977" w:rsidP="00FD35A6"/>
        </w:tc>
      </w:tr>
      <w:tr w:rsidR="00982977" w:rsidRPr="00FA3EB3" w14:paraId="38CC1731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663AABBF" w14:textId="37C245AD" w:rsidR="00982977" w:rsidRDefault="00982977" w:rsidP="00232876">
            <w:r>
              <w:t>Besteld op:</w:t>
            </w:r>
          </w:p>
          <w:p w14:paraId="5A0CEDED" w14:textId="1C32DC50" w:rsidR="00982977" w:rsidRPr="00FA3EB3" w:rsidRDefault="00982977" w:rsidP="00232876">
            <w:r>
              <w:t>(DD-MM-YYYY)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3D107451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3B4B0B63" w14:textId="77777777" w:rsidR="00982977" w:rsidRPr="00FA3EB3" w:rsidRDefault="00982977" w:rsidP="00687CFB"/>
        </w:tc>
      </w:tr>
      <w:tr w:rsidR="00982977" w:rsidRPr="00FA3EB3" w14:paraId="4E7CA670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08A286B9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5E172B77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39EB6047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2364732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2FDA73CF" w14:textId="32F7BF7C" w:rsidR="00982977" w:rsidRDefault="00982977" w:rsidP="00232876">
            <w:r>
              <w:t>Ontvangen op:</w:t>
            </w:r>
          </w:p>
          <w:p w14:paraId="1F09F33A" w14:textId="2C2044C1" w:rsidR="00982977" w:rsidRPr="00FA3EB3" w:rsidRDefault="00982977" w:rsidP="00232876">
            <w:r>
              <w:t>(DD-MM-YYYY)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5BC4B80F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24D5F5F0" w14:textId="77777777" w:rsidR="00982977" w:rsidRPr="00FA3EB3" w:rsidRDefault="00982977" w:rsidP="00687CFB"/>
        </w:tc>
      </w:tr>
      <w:tr w:rsidR="00982977" w:rsidRPr="00FA3EB3" w14:paraId="11BEAFB6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57562E9E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20473AFE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67AEE2B6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28D5D1DB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5B679B6D" w14:textId="6579D661" w:rsidR="00982977" w:rsidRPr="00FA3EB3" w:rsidRDefault="00982977" w:rsidP="00232876">
            <w:r>
              <w:t>Naam consument: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30C29B49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34CC0E92" w14:textId="77777777" w:rsidR="00982977" w:rsidRPr="00FA3EB3" w:rsidRDefault="00982977" w:rsidP="00687CFB"/>
        </w:tc>
      </w:tr>
      <w:tr w:rsidR="00982977" w:rsidRPr="00FA3EB3" w14:paraId="5BB06119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2DE07D33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182FE1AD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7FF15CA5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DE8608D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1889F445" w14:textId="0E223B61" w:rsidR="00982977" w:rsidRPr="00FA3EB3" w:rsidRDefault="00982977" w:rsidP="00232876">
            <w:r>
              <w:t>Adres consument: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7F6CBC07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097644E5" w14:textId="77777777" w:rsidR="00982977" w:rsidRPr="00FA3EB3" w:rsidRDefault="00982977" w:rsidP="00687CFB"/>
        </w:tc>
      </w:tr>
      <w:tr w:rsidR="00982977" w:rsidRPr="00FA3EB3" w14:paraId="62C44193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06CCFD62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01214B55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7553AE3A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7D6A0598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1E14994B" w14:textId="39E9C4D6" w:rsidR="00982977" w:rsidRPr="00FA3EB3" w:rsidRDefault="00982977" w:rsidP="00687CFB">
            <w:r>
              <w:t>IBAN Rekeningnummer: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17499383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7CACC414" w14:textId="77777777" w:rsidR="00982977" w:rsidRPr="00FA3EB3" w:rsidRDefault="00982977" w:rsidP="00687CFB"/>
        </w:tc>
      </w:tr>
      <w:tr w:rsidR="00982977" w:rsidRPr="00FA3EB3" w14:paraId="4B98637A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6765957F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3F251DF3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0DFAD3F0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7061BADE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302D2FA4" w14:textId="62AC6229" w:rsidR="00982977" w:rsidRPr="00FA3EB3" w:rsidRDefault="00A14FC2" w:rsidP="00232876">
            <w:r>
              <w:t>Bestelnummer: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508964C5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41EBAA44" w14:textId="77777777" w:rsidR="00982977" w:rsidRPr="00FA3EB3" w:rsidRDefault="00982977" w:rsidP="00687CFB"/>
        </w:tc>
      </w:tr>
      <w:tr w:rsidR="00982977" w:rsidRPr="00FA3EB3" w14:paraId="0A0C7E7D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704AC3E4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7F49FBBC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544B4984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1BDD184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61C315AA" w14:textId="77777777" w:rsidR="00A14FC2" w:rsidRDefault="00A14FC2" w:rsidP="00232876">
            <w:pPr>
              <w:rPr>
                <w:rFonts w:ascii="Arial" w:hAnsi="Arial" w:cs="Arial"/>
              </w:rPr>
            </w:pPr>
            <w:r w:rsidRPr="00D85FA3">
              <w:rPr>
                <w:rFonts w:ascii="Arial" w:hAnsi="Arial" w:cs="Arial"/>
              </w:rPr>
              <w:t>Ik</w:t>
            </w:r>
            <w:r>
              <w:rPr>
                <w:rFonts w:ascii="Arial" w:hAnsi="Arial" w:cs="Arial"/>
              </w:rPr>
              <w:t xml:space="preserve"> </w:t>
            </w:r>
            <w:r w:rsidRPr="00D85FA3">
              <w:rPr>
                <w:rFonts w:ascii="Arial" w:hAnsi="Arial" w:cs="Arial"/>
              </w:rPr>
              <w:t>deel u hierbij mede dat ik</w:t>
            </w:r>
            <w:r>
              <w:rPr>
                <w:rFonts w:ascii="Arial" w:hAnsi="Arial" w:cs="Arial"/>
              </w:rPr>
              <w:t xml:space="preserve"> mijn</w:t>
            </w:r>
            <w:r w:rsidRPr="00D85FA3">
              <w:rPr>
                <w:rFonts w:ascii="Arial" w:hAnsi="Arial" w:cs="Arial"/>
              </w:rPr>
              <w:t xml:space="preserve"> overeenkomst betreffende de verkoop van de volgende goederen/levering</w:t>
            </w:r>
            <w:r>
              <w:rPr>
                <w:rFonts w:ascii="Arial" w:hAnsi="Arial" w:cs="Arial"/>
              </w:rPr>
              <w:t xml:space="preserve"> </w:t>
            </w:r>
          </w:p>
          <w:p w14:paraId="1FFC75FE" w14:textId="77777777" w:rsidR="00982977" w:rsidRDefault="00A14FC2" w:rsidP="00232876">
            <w:pPr>
              <w:rPr>
                <w:rFonts w:ascii="Arial" w:hAnsi="Arial" w:cs="Arial"/>
              </w:rPr>
            </w:pPr>
            <w:r w:rsidRPr="00D85FA3">
              <w:rPr>
                <w:rFonts w:ascii="Arial" w:hAnsi="Arial" w:cs="Arial"/>
              </w:rPr>
              <w:t>herroep:</w:t>
            </w:r>
          </w:p>
          <w:p w14:paraId="5264318E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42263BE7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3737E00B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13F29C7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0B4A582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9354A4C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62B8A45D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20D0719F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DE746E0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5E938AF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6C81F69D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0EBA4D31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78F00BA9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C5D3E54" w14:textId="1C300301" w:rsidR="00A14FC2" w:rsidRPr="00FA3EB3" w:rsidRDefault="00A14FC2" w:rsidP="00232876"/>
        </w:tc>
        <w:tc>
          <w:tcPr>
            <w:tcW w:w="3233" w:type="dxa"/>
            <w:shd w:val="clear" w:color="auto" w:fill="FFFFFF" w:themeFill="background1"/>
            <w:vAlign w:val="center"/>
          </w:tcPr>
          <w:p w14:paraId="402CE9D8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1613C855" w14:textId="77777777" w:rsidR="00982977" w:rsidRPr="00FA3EB3" w:rsidRDefault="00982977" w:rsidP="00687CFB"/>
        </w:tc>
      </w:tr>
    </w:tbl>
    <w:p w14:paraId="4A1B8D5E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6"/>
        <w:gridCol w:w="4032"/>
        <w:gridCol w:w="270"/>
        <w:gridCol w:w="810"/>
        <w:gridCol w:w="3486"/>
      </w:tblGrid>
      <w:tr w:rsidR="00232876" w:rsidRPr="00FA3EB3" w14:paraId="1D75A724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E0B35E1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F1EAD57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ECA9B6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37936C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F1F43B7" w14:textId="77777777" w:rsidR="00232876" w:rsidRPr="00FA3EB3" w:rsidRDefault="00232876" w:rsidP="00232876">
            <w:pPr>
              <w:pStyle w:val="Geenafstand"/>
            </w:pPr>
          </w:p>
        </w:tc>
      </w:tr>
      <w:tr w:rsidR="00687CFB" w:rsidRPr="00FA3EB3" w14:paraId="780C8785" w14:textId="77777777" w:rsidTr="00232876">
        <w:trPr>
          <w:trHeight w:val="360"/>
        </w:trPr>
        <w:sdt>
          <w:sdtPr>
            <w:id w:val="2115246489"/>
            <w:placeholder>
              <w:docPart w:val="2BE1BF661F754A4FB35B36BDB02F5D10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4599C1E8" w14:textId="77777777" w:rsidR="00687CFB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36B0B31B" w14:textId="77777777" w:rsidR="00687CFB" w:rsidRPr="00FA3EB3" w:rsidRDefault="00687CFB" w:rsidP="00232876">
            <w:pPr>
              <w:pStyle w:val="Geenafstand"/>
            </w:pPr>
          </w:p>
        </w:tc>
        <w:tc>
          <w:tcPr>
            <w:tcW w:w="270" w:type="dxa"/>
            <w:vAlign w:val="center"/>
          </w:tcPr>
          <w:p w14:paraId="33D3D3C6" w14:textId="77777777" w:rsidR="00687CFB" w:rsidRPr="00FA3EB3" w:rsidRDefault="00687CFB" w:rsidP="00232876">
            <w:pPr>
              <w:pStyle w:val="Geenafstand"/>
            </w:pPr>
          </w:p>
        </w:tc>
        <w:sdt>
          <w:sdtPr>
            <w:id w:val="-1603715072"/>
            <w:placeholder>
              <w:docPart w:val="BE57C80DB30B44FAA2F030B7647DD5EC"/>
            </w:placeholder>
            <w:temporary/>
            <w:showingPlcHdr/>
            <w15:appearance w15:val="hidden"/>
          </w:sdtPr>
          <w:sdtContent>
            <w:tc>
              <w:tcPr>
                <w:tcW w:w="810" w:type="dxa"/>
                <w:vAlign w:val="center"/>
              </w:tcPr>
              <w:p w14:paraId="607018E9" w14:textId="77777777" w:rsidR="00687CFB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47789582" w14:textId="77777777" w:rsidR="00687CFB" w:rsidRPr="00FA3EB3" w:rsidRDefault="00687CFB" w:rsidP="00232876">
            <w:pPr>
              <w:pStyle w:val="Geenafstand"/>
            </w:pPr>
          </w:p>
        </w:tc>
      </w:tr>
      <w:tr w:rsidR="00232876" w:rsidRPr="00FA3EB3" w14:paraId="74511B43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13B7FDB8" w14:textId="77777777" w:rsidR="00232876" w:rsidRPr="00FA3EB3" w:rsidRDefault="00232876" w:rsidP="00232876">
            <w:pPr>
              <w:pStyle w:val="Geenafstand"/>
            </w:pPr>
          </w:p>
        </w:tc>
        <w:sdt>
          <w:sdtPr>
            <w:id w:val="-1424941974"/>
            <w:placeholder>
              <w:docPart w:val="21C8986EF2DB4387BEA12C73E9FC08B6"/>
            </w:placeholder>
            <w:temporary/>
            <w:showingPlcHdr/>
            <w15:appearance w15:val="hidden"/>
          </w:sdtPr>
          <w:sdtContent>
            <w:tc>
              <w:tcPr>
                <w:tcW w:w="4050" w:type="dxa"/>
                <w:shd w:val="clear" w:color="auto" w:fill="auto"/>
              </w:tcPr>
              <w:p w14:paraId="148D2DD3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Handtekening van degene die dit formulier invult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0723B10D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810" w:type="dxa"/>
            <w:shd w:val="clear" w:color="auto" w:fill="auto"/>
          </w:tcPr>
          <w:p w14:paraId="7F4BF871" w14:textId="77777777" w:rsidR="00232876" w:rsidRPr="00FA3EB3" w:rsidRDefault="00232876" w:rsidP="00232876">
            <w:pPr>
              <w:pStyle w:val="Geenafstand"/>
            </w:pPr>
          </w:p>
        </w:tc>
        <w:sdt>
          <w:sdtPr>
            <w:id w:val="-1027253848"/>
            <w:placeholder>
              <w:docPart w:val="0CEC71F41F0F4906A2AD2AC4E94E88D1"/>
            </w:placeholder>
            <w:temporary/>
            <w:showingPlcHdr/>
            <w15:appearance w15:val="hidden"/>
          </w:sdtPr>
          <w:sdtContent>
            <w:tc>
              <w:tcPr>
                <w:tcW w:w="3500" w:type="dxa"/>
                <w:shd w:val="clear" w:color="auto" w:fill="auto"/>
              </w:tcPr>
              <w:p w14:paraId="2086F426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Naam van degene die dit formulier invult (in</w:t>
                </w:r>
                <w:r w:rsidR="001C49E2">
                  <w:rPr>
                    <w:lang w:bidi="nl-NL"/>
                  </w:rPr>
                  <w:t> </w:t>
                </w:r>
                <w:r w:rsidRPr="00FA3EB3">
                  <w:rPr>
                    <w:lang w:bidi="nl-NL"/>
                  </w:rPr>
                  <w:t>blokletters)</w:t>
                </w:r>
              </w:p>
            </w:tc>
          </w:sdtContent>
        </w:sdt>
      </w:tr>
    </w:tbl>
    <w:p w14:paraId="668FC1CA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341F4A7F" w14:textId="77777777" w:rsidTr="00232876">
        <w:trPr>
          <w:trHeight w:val="360"/>
        </w:trPr>
        <w:sdt>
          <w:sdtPr>
            <w:id w:val="1220785300"/>
            <w:placeholder>
              <w:docPart w:val="A289426BAC0A44738ACED35C2AB25EAF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340A4451" w14:textId="77777777" w:rsidR="00232876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Datum van handtekening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08EB9A6A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236" w:type="dxa"/>
            <w:vAlign w:val="center"/>
          </w:tcPr>
          <w:p w14:paraId="518F96D2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C99C69E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236" w:type="dxa"/>
            <w:vAlign w:val="center"/>
          </w:tcPr>
          <w:p w14:paraId="02654417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</w:tcPr>
          <w:p w14:paraId="01F1CBAD" w14:textId="77777777" w:rsidR="00232876" w:rsidRPr="00FA3EB3" w:rsidRDefault="00232876" w:rsidP="00232876">
            <w:pPr>
              <w:pStyle w:val="Geenafstand"/>
            </w:pPr>
          </w:p>
        </w:tc>
      </w:tr>
      <w:tr w:rsidR="00232876" w:rsidRPr="00FA3EB3" w14:paraId="269B647F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F79BFC7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1445736183"/>
            <w:placeholder>
              <w:docPart w:val="5133972786F4461CBE4C1478945D8F19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6CBEF8BA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558E3B0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-1419480618"/>
            <w:placeholder>
              <w:docPart w:val="B381481E755640939A77E13823652930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6E23DB55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0A24A94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138628743"/>
            <w:placeholder>
              <w:docPart w:val="1B08DD4C4C874B2BAC5BC5E9639A1BA9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1D1415F7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JJ</w:t>
                </w:r>
              </w:p>
            </w:tc>
          </w:sdtContent>
        </w:sdt>
      </w:tr>
    </w:tbl>
    <w:p w14:paraId="326B25B8" w14:textId="77777777" w:rsidR="00687CFB" w:rsidRPr="00FA3EB3" w:rsidRDefault="00687CFB" w:rsidP="00FD35A6"/>
    <w:sectPr w:rsidR="00687CFB" w:rsidRPr="00FA3EB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EE98D" w14:textId="77777777" w:rsidR="00FA15E4" w:rsidRDefault="00FA15E4" w:rsidP="001A0130">
      <w:pPr>
        <w:spacing w:after="0" w:line="240" w:lineRule="auto"/>
      </w:pPr>
      <w:r>
        <w:separator/>
      </w:r>
    </w:p>
  </w:endnote>
  <w:endnote w:type="continuationSeparator" w:id="0">
    <w:p w14:paraId="0C516C20" w14:textId="77777777" w:rsidR="00FA15E4" w:rsidRDefault="00FA15E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04BA7" w14:textId="77777777" w:rsidR="00FA15E4" w:rsidRDefault="00FA15E4" w:rsidP="001A0130">
      <w:pPr>
        <w:spacing w:after="0" w:line="240" w:lineRule="auto"/>
      </w:pPr>
      <w:r>
        <w:separator/>
      </w:r>
    </w:p>
  </w:footnote>
  <w:footnote w:type="continuationSeparator" w:id="0">
    <w:p w14:paraId="48180961" w14:textId="77777777" w:rsidR="00FA15E4" w:rsidRDefault="00FA15E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F23DA" w14:textId="77777777" w:rsidR="001A0130" w:rsidRDefault="00FD35A6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EF7A437" wp14:editId="4A5E05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hoe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hoe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Afbeelding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4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E7A395" id="Groe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">
              <v:rect id="Rechthoek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hoek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" fillcolor="#dad08b [24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" path="m,l6889638,r400162,400162l7289800,1258570,,1258570,,xe">
                <v:imagedata r:id="rId3" o:title="" recolortarget="black [1448]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jstnummering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9719214">
    <w:abstractNumId w:val="1"/>
  </w:num>
  <w:num w:numId="2" w16cid:durableId="1534995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1660F"/>
    <w:rsid w:val="001A0130"/>
    <w:rsid w:val="001C49E2"/>
    <w:rsid w:val="00232876"/>
    <w:rsid w:val="00267116"/>
    <w:rsid w:val="00281661"/>
    <w:rsid w:val="002F58E0"/>
    <w:rsid w:val="00355DEE"/>
    <w:rsid w:val="003B49EC"/>
    <w:rsid w:val="003D55FB"/>
    <w:rsid w:val="00402433"/>
    <w:rsid w:val="0042519F"/>
    <w:rsid w:val="004B47A9"/>
    <w:rsid w:val="004F0368"/>
    <w:rsid w:val="0051660F"/>
    <w:rsid w:val="005A20B8"/>
    <w:rsid w:val="005E6FA8"/>
    <w:rsid w:val="006662D2"/>
    <w:rsid w:val="00687CFB"/>
    <w:rsid w:val="00696B6E"/>
    <w:rsid w:val="006A5F0E"/>
    <w:rsid w:val="006C28FD"/>
    <w:rsid w:val="0071389C"/>
    <w:rsid w:val="007718C6"/>
    <w:rsid w:val="008045C5"/>
    <w:rsid w:val="00835F7E"/>
    <w:rsid w:val="00866BB6"/>
    <w:rsid w:val="00872D54"/>
    <w:rsid w:val="008C5BB3"/>
    <w:rsid w:val="00982977"/>
    <w:rsid w:val="009E70CA"/>
    <w:rsid w:val="00A14FC2"/>
    <w:rsid w:val="00A741D2"/>
    <w:rsid w:val="00B05045"/>
    <w:rsid w:val="00BA66C3"/>
    <w:rsid w:val="00BB121D"/>
    <w:rsid w:val="00BB1EA4"/>
    <w:rsid w:val="00C4270A"/>
    <w:rsid w:val="00C5176B"/>
    <w:rsid w:val="00C92E8E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75105"/>
    <w:rsid w:val="00FA15E4"/>
    <w:rsid w:val="00FA3EB3"/>
    <w:rsid w:val="00FD35A6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5DC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D35A6"/>
  </w:style>
  <w:style w:type="paragraph" w:styleId="Kop1">
    <w:name w:val="heading 1"/>
    <w:basedOn w:val="Standaard"/>
    <w:next w:val="Standaard"/>
    <w:link w:val="Kop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B16D2"/>
  </w:style>
  <w:style w:type="paragraph" w:styleId="Voettekst">
    <w:name w:val="footer"/>
    <w:basedOn w:val="Standaard"/>
    <w:link w:val="Voet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B16D2"/>
  </w:style>
  <w:style w:type="paragraph" w:styleId="Normaalweb">
    <w:name w:val="Normal (Web)"/>
    <w:basedOn w:val="Standa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alweb"/>
    <w:next w:val="Standaard"/>
    <w:link w:val="Titel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kstvantijdelijkeaanduiding">
    <w:name w:val="Placeholder Text"/>
    <w:basedOn w:val="Standaardalinea-lettertype"/>
    <w:uiPriority w:val="99"/>
    <w:semiHidden/>
    <w:rsid w:val="00E3286D"/>
    <w:rPr>
      <w:color w:val="808080"/>
    </w:rPr>
  </w:style>
  <w:style w:type="paragraph" w:styleId="Lijstnummering">
    <w:name w:val="List Number"/>
    <w:basedOn w:val="Standa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adruk">
    <w:name w:val="Emphasis"/>
    <w:basedOn w:val="Standaardalinea-lettertype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Veld">
    <w:name w:val="Veld"/>
    <w:basedOn w:val="Standaard"/>
    <w:qFormat/>
    <w:rsid w:val="00232876"/>
    <w:pPr>
      <w:spacing w:after="0" w:line="216" w:lineRule="auto"/>
    </w:pPr>
    <w:rPr>
      <w:i/>
      <w:sz w:val="16"/>
    </w:rPr>
  </w:style>
  <w:style w:type="paragraph" w:styleId="Handtekening">
    <w:name w:val="Signature"/>
    <w:basedOn w:val="Standaard"/>
    <w:link w:val="Handtekening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HandtekeningChar">
    <w:name w:val="Handtekening Char"/>
    <w:basedOn w:val="Standaardalinea-lettertype"/>
    <w:link w:val="Handtekening"/>
    <w:uiPriority w:val="99"/>
    <w:rsid w:val="00CB16D2"/>
    <w:rPr>
      <w:sz w:val="18"/>
    </w:rPr>
  </w:style>
  <w:style w:type="paragraph" w:styleId="Geenafstand">
    <w:name w:val="No Spacing"/>
    <w:uiPriority w:val="1"/>
    <w:qFormat/>
    <w:rsid w:val="00696B6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Standaard"/>
    <w:qFormat/>
    <w:rsid w:val="00FD35A6"/>
    <w:pPr>
      <w:spacing w:after="0"/>
    </w:pPr>
    <w:rPr>
      <w:sz w:val="18"/>
    </w:rPr>
  </w:style>
  <w:style w:type="table" w:customStyle="1" w:styleId="Kantooruren">
    <w:name w:val="Kantooruren"/>
    <w:basedOn w:val="Standaardtabe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C92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E8E"/>
    <w:rPr>
      <w:rFonts w:ascii="Segoe UI" w:hAnsi="Segoe UI" w:cs="Segoe UI"/>
      <w:sz w:val="18"/>
      <w:szCs w:val="18"/>
    </w:rPr>
  </w:style>
  <w:style w:type="character" w:styleId="Zwaar">
    <w:name w:val="Strong"/>
    <w:uiPriority w:val="22"/>
    <w:qFormat/>
    <w:rsid w:val="00BB1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AppData\Roaming\Microsoft\Templates\Updateformulier%20voor%20de%20zorgpraktij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2D043DF709449591310E247CB934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92CB34-EE85-4AB2-B3A4-4C830C9D5F7C}"/>
      </w:docPartPr>
      <w:docPartBody>
        <w:p w:rsidR="000A285D" w:rsidRPr="00FA3EB3" w:rsidRDefault="00000000" w:rsidP="00FD35A6">
          <w:pPr>
            <w:pStyle w:val="Labels"/>
          </w:pPr>
          <w:r w:rsidRPr="00FA3EB3">
            <w:rPr>
              <w:lang w:bidi="nl-NL"/>
            </w:rPr>
            <w:t xml:space="preserve">Adres </w:t>
          </w:r>
        </w:p>
        <w:p w:rsidR="000A285D" w:rsidRPr="00FA3EB3" w:rsidRDefault="00000000" w:rsidP="00FD35A6">
          <w:pPr>
            <w:pStyle w:val="Labels"/>
          </w:pPr>
          <w:r w:rsidRPr="00FA3EB3">
            <w:rPr>
              <w:lang w:bidi="nl-NL"/>
            </w:rPr>
            <w:t xml:space="preserve">Zoals plaats </w:t>
          </w:r>
        </w:p>
        <w:p w:rsidR="00000000" w:rsidRDefault="00000000">
          <w:pPr>
            <w:pStyle w:val="552D043DF709449591310E247CB9347C"/>
          </w:pPr>
          <w:r w:rsidRPr="00FA3EB3">
            <w:rPr>
              <w:lang w:bidi="nl-NL"/>
            </w:rPr>
            <w:t>en postcode</w:t>
          </w:r>
        </w:p>
      </w:docPartBody>
    </w:docPart>
    <w:docPart>
      <w:docPartPr>
        <w:name w:val="2BBC7FBC565B40D3B9D6CA43DE36BB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BFCE72-EBBA-42EA-912E-204E8AE53196}"/>
      </w:docPartPr>
      <w:docPartBody>
        <w:p w:rsidR="00000000" w:rsidRDefault="00000000">
          <w:pPr>
            <w:pStyle w:val="2BBC7FBC565B40D3B9D6CA43DE36BBDA"/>
          </w:pPr>
          <w:r w:rsidRPr="00FA3EB3">
            <w:rPr>
              <w:lang w:bidi="nl-NL"/>
            </w:rPr>
            <w:t>Telefoon</w:t>
          </w:r>
        </w:p>
      </w:docPartBody>
    </w:docPart>
    <w:docPart>
      <w:docPartPr>
        <w:name w:val="194D541124BD4E8D89D5560E04D50C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D490A3-97E9-4A0C-8F21-0FCB54E12E09}"/>
      </w:docPartPr>
      <w:docPartBody>
        <w:p w:rsidR="00000000" w:rsidRDefault="00000000">
          <w:pPr>
            <w:pStyle w:val="194D541124BD4E8D89D5560E04D50C36"/>
          </w:pPr>
          <w:r w:rsidRPr="00FA3EB3">
            <w:rPr>
              <w:lang w:bidi="nl-NL"/>
            </w:rPr>
            <w:t>E-mailadres praktijk</w:t>
          </w:r>
        </w:p>
      </w:docPartBody>
    </w:docPart>
    <w:docPart>
      <w:docPartPr>
        <w:name w:val="3210408986374DBD9CD83A93B89B46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AE04E-F91A-45F6-9BFB-346C3D4649AF}"/>
      </w:docPartPr>
      <w:docPartBody>
        <w:p w:rsidR="00000000" w:rsidRDefault="00000000">
          <w:pPr>
            <w:pStyle w:val="3210408986374DBD9CD83A93B89B4673"/>
          </w:pPr>
          <w:r w:rsidRPr="00FA3EB3">
            <w:rPr>
              <w:lang w:bidi="nl-NL"/>
            </w:rPr>
            <w:t>Website</w:t>
          </w:r>
        </w:p>
      </w:docPartBody>
    </w:docPart>
    <w:docPart>
      <w:docPartPr>
        <w:name w:val="2BE1BF661F754A4FB35B36BDB02F5D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3D6C13-ECC9-46E7-8FAC-5FD64EC1E750}"/>
      </w:docPartPr>
      <w:docPartBody>
        <w:p w:rsidR="00000000" w:rsidRDefault="00000000">
          <w:pPr>
            <w:pStyle w:val="2BE1BF661F754A4FB35B36BDB02F5D10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BE57C80DB30B44FAA2F030B7647DD5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3E75B7-5E1B-48E7-8C3E-022EF1CF9735}"/>
      </w:docPartPr>
      <w:docPartBody>
        <w:p w:rsidR="00000000" w:rsidRDefault="00000000">
          <w:pPr>
            <w:pStyle w:val="BE57C80DB30B44FAA2F030B7647DD5EC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21C8986EF2DB4387BEA12C73E9FC08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7D437-ED07-4E82-A10B-8135F3E6110A}"/>
      </w:docPartPr>
      <w:docPartBody>
        <w:p w:rsidR="00000000" w:rsidRDefault="00000000">
          <w:pPr>
            <w:pStyle w:val="21C8986EF2DB4387BEA12C73E9FC08B6"/>
          </w:pPr>
          <w:r w:rsidRPr="00FA3EB3">
            <w:rPr>
              <w:lang w:bidi="nl-NL"/>
            </w:rPr>
            <w:t xml:space="preserve">Handtekening van degene die </w:t>
          </w:r>
          <w:r w:rsidRPr="00FA3EB3">
            <w:rPr>
              <w:lang w:bidi="nl-NL"/>
            </w:rPr>
            <w:t>dit formulier invult</w:t>
          </w:r>
        </w:p>
      </w:docPartBody>
    </w:docPart>
    <w:docPart>
      <w:docPartPr>
        <w:name w:val="0CEC71F41F0F4906A2AD2AC4E94E88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E3456-844C-470E-9111-051ACEC89AF0}"/>
      </w:docPartPr>
      <w:docPartBody>
        <w:p w:rsidR="00000000" w:rsidRDefault="00000000">
          <w:pPr>
            <w:pStyle w:val="0CEC71F41F0F4906A2AD2AC4E94E88D1"/>
          </w:pPr>
          <w:r w:rsidRPr="00FA3EB3">
            <w:rPr>
              <w:lang w:bidi="nl-NL"/>
            </w:rPr>
            <w:t>Naam van degene die dit formulier invult (in</w:t>
          </w:r>
          <w:r>
            <w:rPr>
              <w:lang w:bidi="nl-NL"/>
            </w:rPr>
            <w:t> </w:t>
          </w:r>
          <w:r w:rsidRPr="00FA3EB3">
            <w:rPr>
              <w:lang w:bidi="nl-NL"/>
            </w:rPr>
            <w:t>blokletters)</w:t>
          </w:r>
        </w:p>
      </w:docPartBody>
    </w:docPart>
    <w:docPart>
      <w:docPartPr>
        <w:name w:val="A289426BAC0A44738ACED35C2AB25E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A89ED3-ACBC-41B5-95AD-47800ED901FA}"/>
      </w:docPartPr>
      <w:docPartBody>
        <w:p w:rsidR="00000000" w:rsidRDefault="00000000">
          <w:pPr>
            <w:pStyle w:val="A289426BAC0A44738ACED35C2AB25EAF"/>
          </w:pPr>
          <w:r w:rsidRPr="00FA3EB3">
            <w:rPr>
              <w:lang w:bidi="nl-NL"/>
            </w:rPr>
            <w:t>Datum van handtekening</w:t>
          </w:r>
        </w:p>
      </w:docPartBody>
    </w:docPart>
    <w:docPart>
      <w:docPartPr>
        <w:name w:val="5133972786F4461CBE4C1478945D8F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130F-2B61-4286-A484-3DD0D7D88D87}"/>
      </w:docPartPr>
      <w:docPartBody>
        <w:p w:rsidR="00000000" w:rsidRDefault="00000000">
          <w:pPr>
            <w:pStyle w:val="5133972786F4461CBE4C1478945D8F19"/>
          </w:pPr>
          <w:r w:rsidRPr="00FA3EB3">
            <w:rPr>
              <w:lang w:bidi="nl-NL"/>
            </w:rPr>
            <w:t>MM</w:t>
          </w:r>
        </w:p>
      </w:docPartBody>
    </w:docPart>
    <w:docPart>
      <w:docPartPr>
        <w:name w:val="B381481E755640939A77E138236529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13726C-F068-4A03-9282-34212561E184}"/>
      </w:docPartPr>
      <w:docPartBody>
        <w:p w:rsidR="00000000" w:rsidRDefault="00000000">
          <w:pPr>
            <w:pStyle w:val="B381481E755640939A77E13823652930"/>
          </w:pPr>
          <w:r w:rsidRPr="00FA3EB3">
            <w:rPr>
              <w:lang w:bidi="nl-NL"/>
            </w:rPr>
            <w:t>DD</w:t>
          </w:r>
        </w:p>
      </w:docPartBody>
    </w:docPart>
    <w:docPart>
      <w:docPartPr>
        <w:name w:val="1B08DD4C4C874B2BAC5BC5E9639A1B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469158-D7EC-48C6-B125-1DD0343AC69B}"/>
      </w:docPartPr>
      <w:docPartBody>
        <w:p w:rsidR="00000000" w:rsidRDefault="00000000">
          <w:pPr>
            <w:pStyle w:val="1B08DD4C4C874B2BAC5BC5E9639A1BA9"/>
          </w:pPr>
          <w:r w:rsidRPr="00FA3EB3">
            <w:rPr>
              <w:lang w:bidi="nl-NL"/>
            </w:rPr>
            <w:t>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69"/>
    <w:rsid w:val="007E5F69"/>
    <w:rsid w:val="00AD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24EE3F8AE204AD78C41CCBB7B07D942">
    <w:name w:val="724EE3F8AE204AD78C41CCBB7B07D942"/>
  </w:style>
  <w:style w:type="paragraph" w:customStyle="1" w:styleId="2B9C778F726E4940BC09965F41EC8D90">
    <w:name w:val="2B9C778F726E4940BC09965F41EC8D90"/>
  </w:style>
  <w:style w:type="paragraph" w:customStyle="1" w:styleId="BBBBAB5790D04477869698DB0206E4F6">
    <w:name w:val="BBBBAB5790D04477869698DB0206E4F6"/>
  </w:style>
  <w:style w:type="paragraph" w:customStyle="1" w:styleId="8DA5F3AECF9C4F83A6CB3BB162DB26CC">
    <w:name w:val="8DA5F3AECF9C4F83A6CB3BB162DB26CC"/>
  </w:style>
  <w:style w:type="paragraph" w:customStyle="1" w:styleId="6D3366F60DCF4DB99D57F4A925DBD8AF">
    <w:name w:val="6D3366F60DCF4DB99D57F4A925DBD8AF"/>
  </w:style>
  <w:style w:type="paragraph" w:customStyle="1" w:styleId="Labels">
    <w:name w:val="Labels"/>
    <w:basedOn w:val="Standaard"/>
    <w:qFormat/>
    <w:pPr>
      <w:spacing w:after="0"/>
    </w:pPr>
    <w:rPr>
      <w:rFonts w:eastAsiaTheme="minorHAnsi"/>
      <w:sz w:val="18"/>
      <w:lang w:eastAsia="en-US"/>
    </w:rPr>
  </w:style>
  <w:style w:type="paragraph" w:customStyle="1" w:styleId="552D043DF709449591310E247CB9347C">
    <w:name w:val="552D043DF709449591310E247CB9347C"/>
  </w:style>
  <w:style w:type="paragraph" w:customStyle="1" w:styleId="2BBC7FBC565B40D3B9D6CA43DE36BBDA">
    <w:name w:val="2BBC7FBC565B40D3B9D6CA43DE36BBDA"/>
  </w:style>
  <w:style w:type="paragraph" w:customStyle="1" w:styleId="C50EF3BCE28647F0A0FFB4BC7E7796A2">
    <w:name w:val="C50EF3BCE28647F0A0FFB4BC7E7796A2"/>
  </w:style>
  <w:style w:type="paragraph" w:customStyle="1" w:styleId="194D541124BD4E8D89D5560E04D50C36">
    <w:name w:val="194D541124BD4E8D89D5560E04D50C36"/>
  </w:style>
  <w:style w:type="paragraph" w:customStyle="1" w:styleId="3210408986374DBD9CD83A93B89B4673">
    <w:name w:val="3210408986374DBD9CD83A93B89B4673"/>
  </w:style>
  <w:style w:type="paragraph" w:customStyle="1" w:styleId="5689DCAC470E466CA043D50A63309EAC">
    <w:name w:val="5689DCAC470E466CA043D50A63309EAC"/>
  </w:style>
  <w:style w:type="paragraph" w:customStyle="1" w:styleId="D076455152E044C597AC94A724343701">
    <w:name w:val="D076455152E044C597AC94A724343701"/>
  </w:style>
  <w:style w:type="character" w:styleId="Nadruk">
    <w:name w:val="Emphasis"/>
    <w:basedOn w:val="Standaardalinea-lettertype"/>
    <w:uiPriority w:val="20"/>
    <w:qFormat/>
    <w:rsid w:val="007E5F69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8EFBBB228404E858A45C5302826C185">
    <w:name w:val="88EFBBB228404E858A45C5302826C185"/>
  </w:style>
  <w:style w:type="paragraph" w:customStyle="1" w:styleId="8E684ED50DBA4FA8AF8418C2B1075452">
    <w:name w:val="8E684ED50DBA4FA8AF8418C2B1075452"/>
  </w:style>
  <w:style w:type="paragraph" w:customStyle="1" w:styleId="B55ACF6C9E084577AEC15221E2C93476">
    <w:name w:val="B55ACF6C9E084577AEC15221E2C93476"/>
  </w:style>
  <w:style w:type="paragraph" w:customStyle="1" w:styleId="716EA894D5EA4B1181BAA1A1D0F08A87">
    <w:name w:val="716EA894D5EA4B1181BAA1A1D0F08A87"/>
  </w:style>
  <w:style w:type="paragraph" w:customStyle="1" w:styleId="8A4D70CFDB824A2DB3490712556ED7D7">
    <w:name w:val="8A4D70CFDB824A2DB3490712556ED7D7"/>
  </w:style>
  <w:style w:type="paragraph" w:customStyle="1" w:styleId="4E719B9D165D44BE97D7D4139EFAD7EB">
    <w:name w:val="4E719B9D165D44BE97D7D4139EFAD7EB"/>
  </w:style>
  <w:style w:type="paragraph" w:customStyle="1" w:styleId="D066352CDD244A4495E4B935113D9342">
    <w:name w:val="D066352CDD244A4495E4B935113D9342"/>
  </w:style>
  <w:style w:type="paragraph" w:customStyle="1" w:styleId="473CCCC198204D4DA29BE9844C386B0B">
    <w:name w:val="473CCCC198204D4DA29BE9844C386B0B"/>
  </w:style>
  <w:style w:type="paragraph" w:customStyle="1" w:styleId="8A11F1DB54E74C61BAAE27A3A6B713D7">
    <w:name w:val="8A11F1DB54E74C61BAAE27A3A6B713D7"/>
  </w:style>
  <w:style w:type="paragraph" w:customStyle="1" w:styleId="2BE1BF661F754A4FB35B36BDB02F5D10">
    <w:name w:val="2BE1BF661F754A4FB35B36BDB02F5D10"/>
  </w:style>
  <w:style w:type="paragraph" w:customStyle="1" w:styleId="BE57C80DB30B44FAA2F030B7647DD5EC">
    <w:name w:val="BE57C80DB30B44FAA2F030B7647DD5EC"/>
  </w:style>
  <w:style w:type="paragraph" w:customStyle="1" w:styleId="21C8986EF2DB4387BEA12C73E9FC08B6">
    <w:name w:val="21C8986EF2DB4387BEA12C73E9FC08B6"/>
  </w:style>
  <w:style w:type="paragraph" w:customStyle="1" w:styleId="0CEC71F41F0F4906A2AD2AC4E94E88D1">
    <w:name w:val="0CEC71F41F0F4906A2AD2AC4E94E88D1"/>
  </w:style>
  <w:style w:type="paragraph" w:customStyle="1" w:styleId="A289426BAC0A44738ACED35C2AB25EAF">
    <w:name w:val="A289426BAC0A44738ACED35C2AB25EAF"/>
  </w:style>
  <w:style w:type="paragraph" w:customStyle="1" w:styleId="5133972786F4461CBE4C1478945D8F19">
    <w:name w:val="5133972786F4461CBE4C1478945D8F19"/>
  </w:style>
  <w:style w:type="paragraph" w:customStyle="1" w:styleId="B381481E755640939A77E13823652930">
    <w:name w:val="B381481E755640939A77E13823652930"/>
  </w:style>
  <w:style w:type="paragraph" w:customStyle="1" w:styleId="1B08DD4C4C874B2BAC5BC5E9639A1BA9">
    <w:name w:val="1B08DD4C4C874B2BAC5BC5E9639A1BA9"/>
  </w:style>
  <w:style w:type="paragraph" w:customStyle="1" w:styleId="25B53B4B4F644CAD8110E84D4F5703DE">
    <w:name w:val="25B53B4B4F644CAD8110E84D4F5703DE"/>
    <w:rsid w:val="007E5F69"/>
  </w:style>
  <w:style w:type="paragraph" w:customStyle="1" w:styleId="C15A8810D79546C7B30BB0B9FDE2FE79">
    <w:name w:val="C15A8810D79546C7B30BB0B9FDE2FE79"/>
    <w:rsid w:val="007E5F69"/>
  </w:style>
  <w:style w:type="paragraph" w:customStyle="1" w:styleId="65761F23268C464D97DF7A76DFEEE8D8">
    <w:name w:val="65761F23268C464D97DF7A76DFEEE8D8"/>
    <w:rsid w:val="007E5F69"/>
  </w:style>
  <w:style w:type="paragraph" w:customStyle="1" w:styleId="900A21566CB04375953D1A7AE0FF59E1">
    <w:name w:val="900A21566CB04375953D1A7AE0FF59E1"/>
    <w:rsid w:val="007E5F69"/>
  </w:style>
  <w:style w:type="paragraph" w:customStyle="1" w:styleId="9FEFA49114414927806BF1C86AAE84E7">
    <w:name w:val="9FEFA49114414927806BF1C86AAE84E7"/>
    <w:rsid w:val="007E5F69"/>
  </w:style>
  <w:style w:type="paragraph" w:customStyle="1" w:styleId="AA57E074BA80430DB72DFC3D2DBF25DC">
    <w:name w:val="AA57E074BA80430DB72DFC3D2DBF25DC"/>
    <w:rsid w:val="007E5F69"/>
  </w:style>
  <w:style w:type="paragraph" w:customStyle="1" w:styleId="51D7CBA071064AFCA1B49094899B5EF4">
    <w:name w:val="51D7CBA071064AFCA1B49094899B5EF4"/>
    <w:rsid w:val="007E5F69"/>
  </w:style>
  <w:style w:type="paragraph" w:customStyle="1" w:styleId="752A0D2C7A6549708C777540F407BD89">
    <w:name w:val="752A0D2C7A6549708C777540F407BD89"/>
    <w:rsid w:val="007E5F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Updateformulier voor de zorgpraktijk</Template>
  <TotalTime>0</TotalTime>
  <Pages>2</Pages>
  <Words>341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2022-08-08T12:29:00Z</dcterms:created>
  <dcterms:modified xsi:type="dcterms:W3CDTF">2022-08-08T13:30:00Z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